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9F717" w14:textId="77777777" w:rsidR="00487397" w:rsidRPr="00FB086E" w:rsidRDefault="00487397" w:rsidP="00487397">
      <w:pPr>
        <w:pStyle w:val="10"/>
        <w:spacing w:before="0" w:after="0" w:line="360" w:lineRule="auto"/>
        <w:ind w:firstLine="643"/>
        <w:rPr>
          <w:color w:val="000000" w:themeColor="text1"/>
        </w:rPr>
      </w:pPr>
      <w:r w:rsidRPr="00FB086E">
        <w:rPr>
          <w:color w:val="000000" w:themeColor="text1"/>
          <w:lang w:val="zh-TW" w:eastAsia="zh-TW"/>
        </w:rPr>
        <w:t>采购项目技术标准及要求、采购合同内容条款及其他商务要求</w:t>
      </w:r>
    </w:p>
    <w:p w14:paraId="09E8D7FF" w14:textId="77777777" w:rsidR="00487397" w:rsidRPr="00FB086E" w:rsidRDefault="00487397" w:rsidP="00487397">
      <w:pPr>
        <w:rPr>
          <w:rFonts w:eastAsiaTheme="minorEastAsia"/>
        </w:rPr>
      </w:pPr>
    </w:p>
    <w:p w14:paraId="44B2F7D0" w14:textId="77777777" w:rsidR="00487397" w:rsidRPr="00FB086E" w:rsidRDefault="00487397" w:rsidP="00487397">
      <w:pPr>
        <w:pStyle w:val="20"/>
        <w:keepNext w:val="0"/>
        <w:keepLines w:val="0"/>
        <w:spacing w:before="0" w:after="0" w:line="400" w:lineRule="exact"/>
        <w:ind w:firstLine="482"/>
        <w:rPr>
          <w:rFonts w:eastAsia="PMingLiU"/>
          <w:color w:val="000000" w:themeColor="text1"/>
          <w:sz w:val="24"/>
          <w:szCs w:val="24"/>
          <w:lang w:val="zh-TW" w:eastAsia="zh-TW"/>
        </w:rPr>
      </w:pPr>
      <w:bookmarkStart w:id="0" w:name="_Toc75871968"/>
      <w:r w:rsidRPr="00FB086E">
        <w:rPr>
          <w:rFonts w:hint="eastAsia"/>
          <w:color w:val="000000" w:themeColor="text1"/>
          <w:sz w:val="24"/>
          <w:szCs w:val="24"/>
          <w:lang w:val="zh-TW" w:eastAsia="zh-TW"/>
        </w:rPr>
        <w:t>本章中“技术标准及要求”</w:t>
      </w:r>
      <w:r w:rsidRPr="00FB086E">
        <w:rPr>
          <w:color w:val="000000" w:themeColor="text1"/>
          <w:sz w:val="24"/>
          <w:szCs w:val="24"/>
          <w:lang w:val="zh-TW" w:eastAsia="zh-TW"/>
        </w:rPr>
        <w:t>和“商务要求”中的内容应在响应文件“技术标准及要求和商务要求应答表”中逐条应答，其中标注“*”号技术和商务条款为实质性条款，将在符合性审查中进行审查，不满足实质性条款要求将导致响应文件被拒绝。</w:t>
      </w:r>
      <w:bookmarkEnd w:id="0"/>
    </w:p>
    <w:p w14:paraId="20D9C22A" w14:textId="77777777" w:rsidR="00487397" w:rsidRPr="00FB086E" w:rsidRDefault="00487397" w:rsidP="00487397">
      <w:pPr>
        <w:keepNext/>
        <w:keepLines/>
        <w:spacing w:before="260" w:after="260" w:line="360" w:lineRule="auto"/>
        <w:ind w:firstLineChars="98" w:firstLine="236"/>
        <w:outlineLvl w:val="1"/>
        <w:rPr>
          <w:rFonts w:ascii="仿宋" w:eastAsia="仿宋" w:hAnsi="仿宋"/>
          <w:b/>
          <w:sz w:val="24"/>
        </w:rPr>
      </w:pPr>
      <w:bookmarkStart w:id="1" w:name="_Toc75871969"/>
      <w:r w:rsidRPr="00FB086E">
        <w:rPr>
          <w:rFonts w:ascii="仿宋" w:eastAsia="仿宋" w:hAnsi="仿宋" w:hint="eastAsia"/>
          <w:b/>
          <w:sz w:val="24"/>
        </w:rPr>
        <w:t>一、项目概述</w:t>
      </w:r>
      <w:bookmarkEnd w:id="1"/>
    </w:p>
    <w:p w14:paraId="5CFA8E16" w14:textId="77777777" w:rsidR="00487397" w:rsidRPr="00FB086E" w:rsidRDefault="00487397" w:rsidP="00487397">
      <w:pPr>
        <w:pStyle w:val="af2"/>
        <w:ind w:firstLineChars="200" w:firstLine="480"/>
        <w:rPr>
          <w:rFonts w:ascii="仿宋" w:eastAsia="仿宋" w:hAnsi="仿宋"/>
          <w:color w:val="000000" w:themeColor="text1"/>
          <w:sz w:val="24"/>
          <w:szCs w:val="24"/>
        </w:rPr>
      </w:pPr>
      <w:r w:rsidRPr="00FB086E">
        <w:rPr>
          <w:rFonts w:ascii="仿宋" w:eastAsia="仿宋" w:hAnsi="仿宋" w:hint="eastAsia"/>
          <w:bCs/>
          <w:color w:val="000000"/>
          <w:sz w:val="24"/>
          <w:szCs w:val="21"/>
          <w:u w:color="000000"/>
        </w:rPr>
        <w:t>1、</w:t>
      </w:r>
      <w:r w:rsidRPr="00FB086E">
        <w:rPr>
          <w:rFonts w:ascii="仿宋" w:eastAsia="仿宋" w:hAnsi="仿宋" w:cs="微软雅黑" w:hint="eastAsia"/>
          <w:color w:val="000000" w:themeColor="text1"/>
          <w:sz w:val="24"/>
          <w:szCs w:val="24"/>
        </w:rPr>
        <w:t>西南交通大学九里校区工业中心印刷厂混合结构房屋位于成都市金牛区交大路</w:t>
      </w:r>
      <w:r w:rsidRPr="00FB086E">
        <w:rPr>
          <w:rFonts w:ascii="仿宋" w:eastAsia="仿宋" w:hAnsi="仿宋"/>
          <w:color w:val="000000" w:themeColor="text1"/>
          <w:sz w:val="24"/>
          <w:szCs w:val="24"/>
        </w:rPr>
        <w:t xml:space="preserve"> 146 </w:t>
      </w:r>
      <w:r w:rsidRPr="00FB086E">
        <w:rPr>
          <w:rFonts w:ascii="仿宋" w:eastAsia="仿宋" w:hAnsi="仿宋" w:cs="微软雅黑" w:hint="eastAsia"/>
          <w:color w:val="000000" w:themeColor="text1"/>
          <w:sz w:val="24"/>
          <w:szCs w:val="24"/>
        </w:rPr>
        <w:t>号</w:t>
      </w:r>
      <w:r w:rsidRPr="00FB086E">
        <w:rPr>
          <w:rFonts w:ascii="仿宋" w:eastAsia="仿宋" w:hAnsi="仿宋" w:cs="Malgun Gothic Semilight" w:hint="eastAsia"/>
          <w:color w:val="000000" w:themeColor="text1"/>
          <w:sz w:val="24"/>
          <w:szCs w:val="24"/>
        </w:rPr>
        <w:t>，</w:t>
      </w:r>
      <w:r w:rsidRPr="00FB086E">
        <w:rPr>
          <w:rFonts w:ascii="仿宋" w:eastAsia="仿宋" w:hAnsi="仿宋" w:cs="微软雅黑" w:hint="eastAsia"/>
          <w:color w:val="000000" w:themeColor="text1"/>
          <w:sz w:val="24"/>
          <w:szCs w:val="24"/>
        </w:rPr>
        <w:t>为</w:t>
      </w:r>
      <w:r w:rsidRPr="00FB086E">
        <w:rPr>
          <w:rFonts w:ascii="仿宋" w:eastAsia="仿宋" w:hAnsi="仿宋"/>
          <w:color w:val="000000" w:themeColor="text1"/>
          <w:sz w:val="24"/>
          <w:szCs w:val="24"/>
        </w:rPr>
        <w:t xml:space="preserve"> 3 </w:t>
      </w:r>
      <w:r w:rsidRPr="00FB086E">
        <w:rPr>
          <w:rFonts w:ascii="仿宋" w:eastAsia="仿宋" w:hAnsi="仿宋" w:cs="微软雅黑" w:hint="eastAsia"/>
          <w:color w:val="000000" w:themeColor="text1"/>
          <w:sz w:val="24"/>
          <w:szCs w:val="24"/>
        </w:rPr>
        <w:t>层</w:t>
      </w:r>
      <w:r w:rsidRPr="00FB086E">
        <w:rPr>
          <w:rFonts w:ascii="仿宋" w:eastAsia="仿宋" w:hAnsi="仿宋" w:cs="Malgun Gothic Semilight" w:hint="eastAsia"/>
          <w:color w:val="000000" w:themeColor="text1"/>
          <w:sz w:val="24"/>
          <w:szCs w:val="24"/>
        </w:rPr>
        <w:t>（</w:t>
      </w:r>
      <w:r w:rsidRPr="00FB086E">
        <w:rPr>
          <w:rFonts w:ascii="仿宋" w:eastAsia="仿宋" w:hAnsi="仿宋" w:cs="微软雅黑" w:hint="eastAsia"/>
          <w:color w:val="000000" w:themeColor="text1"/>
          <w:sz w:val="24"/>
          <w:szCs w:val="24"/>
        </w:rPr>
        <w:t>局部</w:t>
      </w:r>
      <w:r w:rsidRPr="00FB086E">
        <w:rPr>
          <w:rFonts w:ascii="仿宋" w:eastAsia="仿宋" w:hAnsi="仿宋"/>
          <w:color w:val="000000" w:themeColor="text1"/>
          <w:sz w:val="24"/>
          <w:szCs w:val="24"/>
        </w:rPr>
        <w:t xml:space="preserve"> 1 </w:t>
      </w:r>
      <w:r w:rsidRPr="00FB086E">
        <w:rPr>
          <w:rFonts w:ascii="仿宋" w:eastAsia="仿宋" w:hAnsi="仿宋" w:cs="微软雅黑" w:hint="eastAsia"/>
          <w:color w:val="000000" w:themeColor="text1"/>
          <w:sz w:val="24"/>
          <w:szCs w:val="24"/>
        </w:rPr>
        <w:t>层和局部</w:t>
      </w:r>
      <w:r w:rsidRPr="00FB086E">
        <w:rPr>
          <w:rFonts w:ascii="仿宋" w:eastAsia="仿宋" w:hAnsi="仿宋"/>
          <w:color w:val="000000" w:themeColor="text1"/>
          <w:sz w:val="24"/>
          <w:szCs w:val="24"/>
        </w:rPr>
        <w:t xml:space="preserve"> 2 </w:t>
      </w:r>
      <w:r w:rsidRPr="00FB086E">
        <w:rPr>
          <w:rFonts w:ascii="仿宋" w:eastAsia="仿宋" w:hAnsi="仿宋" w:cs="微软雅黑" w:hint="eastAsia"/>
          <w:color w:val="000000" w:themeColor="text1"/>
          <w:sz w:val="24"/>
          <w:szCs w:val="24"/>
        </w:rPr>
        <w:t>层</w:t>
      </w:r>
      <w:r w:rsidRPr="00FB086E">
        <w:rPr>
          <w:rFonts w:ascii="仿宋" w:eastAsia="仿宋" w:hAnsi="仿宋" w:cs="Malgun Gothic Semilight" w:hint="eastAsia"/>
          <w:color w:val="000000" w:themeColor="text1"/>
          <w:sz w:val="24"/>
          <w:szCs w:val="24"/>
        </w:rPr>
        <w:t>）</w:t>
      </w:r>
      <w:r w:rsidRPr="00FB086E">
        <w:rPr>
          <w:rFonts w:ascii="仿宋" w:eastAsia="仿宋" w:hAnsi="仿宋" w:cs="微软雅黑" w:hint="eastAsia"/>
          <w:color w:val="000000" w:themeColor="text1"/>
          <w:sz w:val="24"/>
          <w:szCs w:val="24"/>
        </w:rPr>
        <w:t>混合结构房屋</w:t>
      </w:r>
      <w:r w:rsidRPr="00FB086E">
        <w:rPr>
          <w:rFonts w:ascii="仿宋" w:eastAsia="仿宋" w:hAnsi="仿宋" w:cs="Malgun Gothic Semilight" w:hint="eastAsia"/>
          <w:color w:val="000000" w:themeColor="text1"/>
          <w:sz w:val="24"/>
          <w:szCs w:val="24"/>
        </w:rPr>
        <w:t>。</w:t>
      </w:r>
      <w:r w:rsidRPr="00FB086E">
        <w:rPr>
          <w:rFonts w:ascii="仿宋" w:eastAsia="仿宋" w:hAnsi="仿宋" w:cs="微软雅黑" w:hint="eastAsia"/>
          <w:color w:val="000000" w:themeColor="text1"/>
          <w:sz w:val="24"/>
          <w:szCs w:val="24"/>
        </w:rPr>
        <w:t>该房屋修建于上世纪九十年代</w:t>
      </w:r>
      <w:r w:rsidRPr="00FB086E">
        <w:rPr>
          <w:rFonts w:ascii="仿宋" w:eastAsia="仿宋" w:hAnsi="仿宋" w:cs="Malgun Gothic Semilight" w:hint="eastAsia"/>
          <w:color w:val="000000" w:themeColor="text1"/>
          <w:sz w:val="24"/>
          <w:szCs w:val="24"/>
        </w:rPr>
        <w:t>，</w:t>
      </w:r>
      <w:r w:rsidRPr="00FB086E">
        <w:rPr>
          <w:rFonts w:ascii="仿宋" w:eastAsia="仿宋" w:hAnsi="仿宋" w:cs="微软雅黑" w:hint="eastAsia"/>
          <w:color w:val="000000" w:themeColor="text1"/>
          <w:sz w:val="24"/>
          <w:szCs w:val="24"/>
        </w:rPr>
        <w:t>其建筑总面积为</w:t>
      </w:r>
      <w:r w:rsidRPr="00FB086E">
        <w:rPr>
          <w:rFonts w:ascii="仿宋" w:eastAsia="仿宋" w:hAnsi="仿宋"/>
          <w:color w:val="000000" w:themeColor="text1"/>
          <w:sz w:val="24"/>
          <w:szCs w:val="24"/>
        </w:rPr>
        <w:t xml:space="preserve"> 663.0m2，</w:t>
      </w:r>
      <w:r w:rsidRPr="00FB086E">
        <w:rPr>
          <w:rFonts w:ascii="仿宋" w:eastAsia="仿宋" w:hAnsi="仿宋" w:cs="微软雅黑" w:hint="eastAsia"/>
          <w:color w:val="000000" w:themeColor="text1"/>
          <w:sz w:val="24"/>
          <w:szCs w:val="24"/>
        </w:rPr>
        <w:t>已于</w:t>
      </w:r>
      <w:r w:rsidRPr="00FB086E">
        <w:rPr>
          <w:rFonts w:ascii="仿宋" w:eastAsia="仿宋" w:hAnsi="仿宋"/>
          <w:color w:val="000000" w:themeColor="text1"/>
          <w:sz w:val="24"/>
          <w:szCs w:val="24"/>
        </w:rPr>
        <w:t xml:space="preserve"> 2019 </w:t>
      </w:r>
      <w:r w:rsidRPr="00FB086E">
        <w:rPr>
          <w:rFonts w:ascii="仿宋" w:eastAsia="仿宋" w:hAnsi="仿宋" w:cs="微软雅黑" w:hint="eastAsia"/>
          <w:color w:val="000000" w:themeColor="text1"/>
          <w:sz w:val="24"/>
          <w:szCs w:val="24"/>
        </w:rPr>
        <w:t>年停用</w:t>
      </w:r>
      <w:r w:rsidRPr="00FB086E">
        <w:rPr>
          <w:rFonts w:ascii="仿宋" w:eastAsia="仿宋" w:hAnsi="仿宋" w:cs="Malgun Gothic Semilight" w:hint="eastAsia"/>
          <w:color w:val="000000" w:themeColor="text1"/>
          <w:sz w:val="24"/>
          <w:szCs w:val="24"/>
        </w:rPr>
        <w:t>，</w:t>
      </w:r>
      <w:r w:rsidRPr="00FB086E">
        <w:rPr>
          <w:rFonts w:ascii="仿宋" w:eastAsia="仿宋" w:hAnsi="仿宋" w:cs="微软雅黑" w:hint="eastAsia"/>
          <w:color w:val="000000" w:themeColor="text1"/>
          <w:sz w:val="24"/>
          <w:szCs w:val="24"/>
        </w:rPr>
        <w:t>停用前主要作为各厂房间的通道使用</w:t>
      </w:r>
      <w:r w:rsidRPr="00FB086E">
        <w:rPr>
          <w:rFonts w:ascii="仿宋" w:eastAsia="仿宋" w:hAnsi="仿宋" w:cs="Malgun Gothic Semilight" w:hint="eastAsia"/>
          <w:color w:val="000000" w:themeColor="text1"/>
          <w:sz w:val="24"/>
          <w:szCs w:val="24"/>
        </w:rPr>
        <w:t>。</w:t>
      </w:r>
      <w:r w:rsidRPr="00FB086E">
        <w:rPr>
          <w:rFonts w:ascii="仿宋" w:eastAsia="仿宋" w:hAnsi="仿宋" w:cs="微软雅黑" w:hint="eastAsia"/>
          <w:color w:val="000000" w:themeColor="text1"/>
          <w:sz w:val="24"/>
          <w:szCs w:val="24"/>
        </w:rPr>
        <w:t>该房屋在装修改造过程中发现部分墙体</w:t>
      </w:r>
      <w:r w:rsidRPr="00FB086E">
        <w:rPr>
          <w:rFonts w:ascii="仿宋" w:eastAsia="仿宋" w:hAnsi="仿宋" w:cs="Malgun Gothic Semilight" w:hint="eastAsia"/>
          <w:color w:val="000000" w:themeColor="text1"/>
          <w:sz w:val="24"/>
          <w:szCs w:val="24"/>
        </w:rPr>
        <w:t>、</w:t>
      </w:r>
      <w:proofErr w:type="gramStart"/>
      <w:r w:rsidRPr="00FB086E">
        <w:rPr>
          <w:rFonts w:ascii="仿宋" w:eastAsia="仿宋" w:hAnsi="仿宋" w:cs="微软雅黑" w:hint="eastAsia"/>
          <w:color w:val="000000" w:themeColor="text1"/>
          <w:sz w:val="24"/>
          <w:szCs w:val="24"/>
        </w:rPr>
        <w:t>梁存在</w:t>
      </w:r>
      <w:proofErr w:type="gramEnd"/>
      <w:r w:rsidRPr="00FB086E">
        <w:rPr>
          <w:rFonts w:ascii="仿宋" w:eastAsia="仿宋" w:hAnsi="仿宋" w:cs="微软雅黑" w:hint="eastAsia"/>
          <w:color w:val="000000" w:themeColor="text1"/>
          <w:sz w:val="24"/>
          <w:szCs w:val="24"/>
        </w:rPr>
        <w:t>裂缝</w:t>
      </w:r>
      <w:r w:rsidRPr="00FB086E">
        <w:rPr>
          <w:rFonts w:ascii="仿宋" w:eastAsia="仿宋" w:hAnsi="仿宋"/>
          <w:color w:val="000000" w:themeColor="text1"/>
          <w:sz w:val="24"/>
          <w:szCs w:val="24"/>
        </w:rPr>
        <w:t>。</w:t>
      </w:r>
      <w:r w:rsidRPr="00FB086E">
        <w:rPr>
          <w:rFonts w:ascii="仿宋" w:eastAsia="仿宋" w:hAnsi="仿宋" w:hint="eastAsia"/>
          <w:b/>
          <w:bCs/>
          <w:color w:val="000000" w:themeColor="text1"/>
          <w:sz w:val="24"/>
          <w:szCs w:val="24"/>
        </w:rPr>
        <w:t>具体情况详见另册：《西南交通大学九里校区工业中心印刷厂混合结构房屋检测鉴定》及《西南交通大学九里校区工业中心印刷厂混合结构房屋加固设计方案》</w:t>
      </w:r>
      <w:r w:rsidRPr="00FB086E">
        <w:rPr>
          <w:rFonts w:ascii="仿宋" w:eastAsia="仿宋" w:hAnsi="仿宋" w:hint="eastAsia"/>
          <w:color w:val="000000" w:themeColor="text1"/>
          <w:sz w:val="24"/>
          <w:szCs w:val="24"/>
        </w:rPr>
        <w:t>。</w:t>
      </w:r>
    </w:p>
    <w:p w14:paraId="1329D11D" w14:textId="77777777" w:rsidR="00487397" w:rsidRPr="00FB086E" w:rsidRDefault="00487397" w:rsidP="00487397">
      <w:pPr>
        <w:ind w:firstLineChars="200" w:firstLine="420"/>
      </w:pPr>
      <w:r w:rsidRPr="00FB086E">
        <w:rPr>
          <w:rFonts w:hint="eastAsia"/>
        </w:rPr>
        <w:t>2</w:t>
      </w:r>
      <w:r w:rsidRPr="00FB086E">
        <w:rPr>
          <w:rFonts w:hint="eastAsia"/>
        </w:rPr>
        <w:t>、</w:t>
      </w:r>
      <w:r w:rsidRPr="00FB086E">
        <w:rPr>
          <w:rFonts w:ascii="仿宋" w:eastAsia="仿宋" w:hAnsi="仿宋" w:hint="eastAsia"/>
          <w:sz w:val="24"/>
        </w:rPr>
        <w:t>标的名称及所属行业</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5"/>
        <w:gridCol w:w="4261"/>
        <w:gridCol w:w="2300"/>
      </w:tblGrid>
      <w:tr w:rsidR="00487397" w:rsidRPr="00FB086E" w14:paraId="47884763" w14:textId="77777777" w:rsidTr="00A856D2">
        <w:trPr>
          <w:trHeight w:val="390"/>
        </w:trPr>
        <w:tc>
          <w:tcPr>
            <w:tcW w:w="1046" w:type="pct"/>
            <w:vAlign w:val="center"/>
          </w:tcPr>
          <w:p w14:paraId="46480752" w14:textId="77777777" w:rsidR="00487397" w:rsidRPr="00FB086E" w:rsidRDefault="00487397" w:rsidP="00A856D2">
            <w:pPr>
              <w:widowControl/>
              <w:spacing w:line="360" w:lineRule="atLeast"/>
              <w:jc w:val="center"/>
              <w:outlineLvl w:val="1"/>
              <w:rPr>
                <w:rFonts w:ascii="仿宋" w:eastAsia="仿宋" w:hAnsi="仿宋"/>
                <w:sz w:val="24"/>
              </w:rPr>
            </w:pPr>
            <w:bookmarkStart w:id="2" w:name="_Toc75871970"/>
            <w:r w:rsidRPr="00FB086E">
              <w:rPr>
                <w:rFonts w:ascii="仿宋" w:eastAsia="仿宋" w:hAnsi="仿宋" w:hint="eastAsia"/>
                <w:sz w:val="24"/>
              </w:rPr>
              <w:t>序号</w:t>
            </w:r>
            <w:bookmarkEnd w:id="2"/>
          </w:p>
        </w:tc>
        <w:tc>
          <w:tcPr>
            <w:tcW w:w="2568" w:type="pct"/>
            <w:vAlign w:val="center"/>
          </w:tcPr>
          <w:p w14:paraId="544DC10F" w14:textId="77777777" w:rsidR="00487397" w:rsidRPr="00FB086E" w:rsidRDefault="00487397" w:rsidP="00A856D2">
            <w:pPr>
              <w:widowControl/>
              <w:spacing w:line="360" w:lineRule="atLeast"/>
              <w:jc w:val="center"/>
              <w:outlineLvl w:val="1"/>
              <w:rPr>
                <w:rFonts w:ascii="仿宋" w:eastAsia="仿宋" w:hAnsi="仿宋"/>
                <w:sz w:val="24"/>
              </w:rPr>
            </w:pPr>
            <w:bookmarkStart w:id="3" w:name="_Toc75871971"/>
            <w:r w:rsidRPr="00FB086E">
              <w:rPr>
                <w:rFonts w:ascii="仿宋" w:eastAsia="仿宋" w:hAnsi="仿宋" w:hint="eastAsia"/>
                <w:sz w:val="24"/>
              </w:rPr>
              <w:t>标的名称</w:t>
            </w:r>
            <w:bookmarkEnd w:id="3"/>
          </w:p>
        </w:tc>
        <w:tc>
          <w:tcPr>
            <w:tcW w:w="1386" w:type="pct"/>
            <w:vAlign w:val="center"/>
          </w:tcPr>
          <w:p w14:paraId="45F44859" w14:textId="77777777" w:rsidR="00487397" w:rsidRPr="00FB086E" w:rsidRDefault="00487397" w:rsidP="00A856D2">
            <w:pPr>
              <w:widowControl/>
              <w:spacing w:line="360" w:lineRule="atLeast"/>
              <w:jc w:val="center"/>
              <w:outlineLvl w:val="1"/>
              <w:rPr>
                <w:rFonts w:ascii="仿宋" w:eastAsia="仿宋" w:hAnsi="仿宋"/>
                <w:sz w:val="24"/>
              </w:rPr>
            </w:pPr>
            <w:bookmarkStart w:id="4" w:name="_Toc75871972"/>
            <w:r w:rsidRPr="00FB086E">
              <w:rPr>
                <w:rFonts w:ascii="仿宋" w:eastAsia="仿宋" w:hAnsi="仿宋" w:hint="eastAsia"/>
                <w:sz w:val="24"/>
              </w:rPr>
              <w:t>所属行业</w:t>
            </w:r>
            <w:bookmarkEnd w:id="4"/>
          </w:p>
        </w:tc>
      </w:tr>
      <w:tr w:rsidR="00487397" w:rsidRPr="00FB086E" w14:paraId="50E18BF7" w14:textId="77777777" w:rsidTr="00A856D2">
        <w:trPr>
          <w:trHeight w:val="374"/>
        </w:trPr>
        <w:tc>
          <w:tcPr>
            <w:tcW w:w="1046" w:type="pct"/>
            <w:vAlign w:val="center"/>
          </w:tcPr>
          <w:p w14:paraId="52277EA0" w14:textId="77777777" w:rsidR="00487397" w:rsidRPr="00FB086E" w:rsidRDefault="00487397" w:rsidP="00A856D2">
            <w:pPr>
              <w:widowControl/>
              <w:spacing w:line="360" w:lineRule="atLeast"/>
              <w:jc w:val="center"/>
              <w:outlineLvl w:val="1"/>
              <w:rPr>
                <w:rFonts w:ascii="仿宋" w:eastAsia="仿宋" w:hAnsi="仿宋"/>
                <w:sz w:val="24"/>
              </w:rPr>
            </w:pPr>
            <w:bookmarkStart w:id="5" w:name="_Toc75871973"/>
            <w:r w:rsidRPr="00FB086E">
              <w:rPr>
                <w:rFonts w:ascii="仿宋" w:eastAsia="仿宋" w:hAnsi="仿宋" w:hint="eastAsia"/>
                <w:sz w:val="24"/>
              </w:rPr>
              <w:t>1</w:t>
            </w:r>
            <w:bookmarkEnd w:id="5"/>
          </w:p>
        </w:tc>
        <w:tc>
          <w:tcPr>
            <w:tcW w:w="2568" w:type="pct"/>
            <w:vAlign w:val="center"/>
          </w:tcPr>
          <w:p w14:paraId="50319BE9" w14:textId="77777777" w:rsidR="00487397" w:rsidRPr="00FB086E" w:rsidRDefault="00487397" w:rsidP="00A856D2">
            <w:pPr>
              <w:widowControl/>
              <w:spacing w:line="360" w:lineRule="atLeast"/>
              <w:jc w:val="center"/>
              <w:outlineLvl w:val="1"/>
              <w:rPr>
                <w:rFonts w:ascii="仿宋" w:eastAsia="仿宋" w:hAnsi="仿宋"/>
                <w:sz w:val="24"/>
              </w:rPr>
            </w:pPr>
            <w:bookmarkStart w:id="6" w:name="_Toc75871974"/>
            <w:r w:rsidRPr="00FB086E">
              <w:rPr>
                <w:rFonts w:ascii="仿宋" w:eastAsia="仿宋" w:hAnsi="仿宋"/>
                <w:sz w:val="24"/>
              </w:rPr>
              <w:t>西南交通大学九里校区工业中心印刷厂混合结构房屋加固</w:t>
            </w:r>
            <w:r w:rsidRPr="00FB086E">
              <w:rPr>
                <w:rFonts w:ascii="仿宋" w:eastAsia="仿宋" w:hAnsi="仿宋" w:hint="eastAsia"/>
                <w:sz w:val="24"/>
              </w:rPr>
              <w:t>服务</w:t>
            </w:r>
            <w:bookmarkEnd w:id="6"/>
          </w:p>
        </w:tc>
        <w:tc>
          <w:tcPr>
            <w:tcW w:w="1386" w:type="pct"/>
            <w:vAlign w:val="center"/>
          </w:tcPr>
          <w:p w14:paraId="1A37270B" w14:textId="77777777" w:rsidR="00487397" w:rsidRPr="00FB086E" w:rsidRDefault="00487397" w:rsidP="00A856D2">
            <w:pPr>
              <w:widowControl/>
              <w:spacing w:line="360" w:lineRule="atLeast"/>
              <w:ind w:firstLineChars="196" w:firstLine="470"/>
              <w:jc w:val="center"/>
              <w:outlineLvl w:val="1"/>
              <w:rPr>
                <w:rFonts w:ascii="仿宋" w:eastAsia="仿宋" w:hAnsi="仿宋"/>
                <w:sz w:val="24"/>
              </w:rPr>
            </w:pPr>
            <w:bookmarkStart w:id="7" w:name="_Toc75871975"/>
            <w:r w:rsidRPr="00FB086E">
              <w:rPr>
                <w:rFonts w:ascii="仿宋" w:eastAsia="仿宋" w:hAnsi="仿宋"/>
                <w:sz w:val="24"/>
              </w:rPr>
              <w:t>建筑业</w:t>
            </w:r>
            <w:bookmarkEnd w:id="7"/>
          </w:p>
        </w:tc>
      </w:tr>
    </w:tbl>
    <w:p w14:paraId="77C35AB1" w14:textId="77777777" w:rsidR="00487397" w:rsidRPr="00FB086E" w:rsidRDefault="00487397" w:rsidP="00487397">
      <w:pPr>
        <w:widowControl/>
        <w:spacing w:line="360" w:lineRule="atLeast"/>
        <w:ind w:firstLineChars="200" w:firstLine="480"/>
        <w:jc w:val="left"/>
        <w:outlineLvl w:val="1"/>
        <w:rPr>
          <w:rFonts w:ascii="仿宋" w:eastAsia="仿宋" w:hAnsi="仿宋"/>
          <w:sz w:val="24"/>
        </w:rPr>
      </w:pPr>
      <w:bookmarkStart w:id="8" w:name="_Toc75871976"/>
      <w:r w:rsidRPr="00FB086E">
        <w:rPr>
          <w:rFonts w:ascii="仿宋" w:eastAsia="仿宋" w:hAnsi="仿宋" w:hint="eastAsia"/>
          <w:sz w:val="24"/>
        </w:rPr>
        <w:t>注：</w:t>
      </w:r>
      <w:r w:rsidRPr="00FB086E">
        <w:rPr>
          <w:rFonts w:ascii="仿宋" w:eastAsia="仿宋" w:hAnsi="仿宋"/>
          <w:sz w:val="24"/>
        </w:rPr>
        <w:t>（请供应商针对响应文件中“十、中小企业（监狱企业）声明函”应答时对应本项目所属行业。）</w:t>
      </w:r>
      <w:bookmarkEnd w:id="8"/>
    </w:p>
    <w:p w14:paraId="1C7B41F2" w14:textId="77777777" w:rsidR="00487397" w:rsidRPr="00FB086E" w:rsidRDefault="00487397" w:rsidP="00487397">
      <w:pPr>
        <w:pStyle w:val="20"/>
        <w:ind w:firstLineChars="98" w:firstLine="236"/>
        <w:rPr>
          <w:rFonts w:ascii="仿宋" w:eastAsia="仿宋" w:hAnsi="仿宋"/>
          <w:sz w:val="24"/>
          <w:szCs w:val="24"/>
        </w:rPr>
      </w:pPr>
      <w:bookmarkStart w:id="9" w:name="_Toc75871977"/>
      <w:r w:rsidRPr="00FB086E">
        <w:rPr>
          <w:rFonts w:ascii="仿宋" w:eastAsia="仿宋" w:hAnsi="仿宋"/>
          <w:sz w:val="24"/>
          <w:szCs w:val="24"/>
        </w:rPr>
        <w:t>*</w:t>
      </w:r>
      <w:r w:rsidRPr="00FB086E">
        <w:rPr>
          <w:rFonts w:ascii="仿宋" w:eastAsia="仿宋" w:hAnsi="仿宋" w:hint="eastAsia"/>
          <w:sz w:val="24"/>
          <w:szCs w:val="24"/>
        </w:rPr>
        <w:t>二、技术、服务、合同</w:t>
      </w:r>
      <w:r w:rsidRPr="00FB086E">
        <w:rPr>
          <w:rFonts w:ascii="仿宋" w:eastAsia="仿宋" w:hAnsi="仿宋"/>
          <w:sz w:val="24"/>
          <w:szCs w:val="24"/>
        </w:rPr>
        <w:t>条款</w:t>
      </w:r>
      <w:r w:rsidRPr="00FB086E">
        <w:rPr>
          <w:rFonts w:ascii="仿宋" w:eastAsia="仿宋" w:hAnsi="仿宋" w:hint="eastAsia"/>
          <w:sz w:val="24"/>
          <w:szCs w:val="24"/>
        </w:rPr>
        <w:t>要求</w:t>
      </w:r>
      <w:bookmarkEnd w:id="9"/>
    </w:p>
    <w:tbl>
      <w:tblPr>
        <w:tblW w:w="5000" w:type="pct"/>
        <w:tblLook w:val="0000" w:firstRow="0" w:lastRow="0" w:firstColumn="0" w:lastColumn="0" w:noHBand="0" w:noVBand="0"/>
      </w:tblPr>
      <w:tblGrid>
        <w:gridCol w:w="994"/>
        <w:gridCol w:w="2286"/>
        <w:gridCol w:w="5016"/>
      </w:tblGrid>
      <w:tr w:rsidR="00487397" w:rsidRPr="00FB086E" w14:paraId="23BFA7B6" w14:textId="77777777" w:rsidTr="00A856D2">
        <w:trPr>
          <w:trHeight w:val="664"/>
        </w:trPr>
        <w:tc>
          <w:tcPr>
            <w:tcW w:w="599" w:type="pct"/>
            <w:tcBorders>
              <w:top w:val="single" w:sz="4" w:space="0" w:color="auto"/>
              <w:left w:val="single" w:sz="4" w:space="0" w:color="auto"/>
              <w:bottom w:val="single" w:sz="4" w:space="0" w:color="auto"/>
              <w:right w:val="single" w:sz="4" w:space="0" w:color="auto"/>
            </w:tcBorders>
            <w:vAlign w:val="center"/>
          </w:tcPr>
          <w:p w14:paraId="3F9DAE51" w14:textId="77777777" w:rsidR="00487397" w:rsidRPr="00FB086E" w:rsidRDefault="00487397" w:rsidP="00A856D2">
            <w:pPr>
              <w:spacing w:line="360" w:lineRule="auto"/>
              <w:ind w:rightChars="10" w:right="21"/>
              <w:jc w:val="center"/>
              <w:rPr>
                <w:rFonts w:ascii="仿宋" w:eastAsia="仿宋" w:hAnsi="仿宋" w:cs="Arial"/>
              </w:rPr>
            </w:pPr>
            <w:r w:rsidRPr="00FB086E">
              <w:rPr>
                <w:rFonts w:ascii="仿宋" w:eastAsia="仿宋" w:hAnsi="仿宋" w:hint="eastAsia"/>
              </w:rPr>
              <w:t>序号</w:t>
            </w:r>
          </w:p>
        </w:tc>
        <w:tc>
          <w:tcPr>
            <w:tcW w:w="1378" w:type="pct"/>
            <w:tcBorders>
              <w:top w:val="single" w:sz="4" w:space="0" w:color="auto"/>
              <w:left w:val="nil"/>
              <w:bottom w:val="single" w:sz="4" w:space="0" w:color="auto"/>
              <w:right w:val="single" w:sz="4" w:space="0" w:color="auto"/>
            </w:tcBorders>
            <w:vAlign w:val="center"/>
          </w:tcPr>
          <w:p w14:paraId="1F352541" w14:textId="77777777" w:rsidR="00487397" w:rsidRPr="00FB086E" w:rsidRDefault="00487397" w:rsidP="00A856D2">
            <w:pPr>
              <w:spacing w:line="360" w:lineRule="auto"/>
              <w:ind w:rightChars="10" w:right="21"/>
              <w:jc w:val="center"/>
              <w:rPr>
                <w:rFonts w:ascii="仿宋" w:eastAsia="仿宋" w:hAnsi="仿宋" w:cs="Arial"/>
              </w:rPr>
            </w:pPr>
            <w:r w:rsidRPr="00FB086E">
              <w:rPr>
                <w:rFonts w:ascii="仿宋" w:eastAsia="仿宋" w:hAnsi="仿宋" w:hint="eastAsia"/>
              </w:rPr>
              <w:t>项目</w:t>
            </w:r>
          </w:p>
        </w:tc>
        <w:tc>
          <w:tcPr>
            <w:tcW w:w="3023" w:type="pct"/>
            <w:tcBorders>
              <w:top w:val="single" w:sz="4" w:space="0" w:color="auto"/>
              <w:left w:val="nil"/>
              <w:bottom w:val="single" w:sz="4" w:space="0" w:color="auto"/>
              <w:right w:val="single" w:sz="4" w:space="0" w:color="auto"/>
            </w:tcBorders>
            <w:vAlign w:val="center"/>
          </w:tcPr>
          <w:p w14:paraId="54E3018F" w14:textId="77777777" w:rsidR="00487397" w:rsidRPr="00FB086E" w:rsidRDefault="00487397" w:rsidP="00A856D2">
            <w:pPr>
              <w:spacing w:line="360" w:lineRule="auto"/>
              <w:ind w:rightChars="10" w:right="21"/>
              <w:jc w:val="center"/>
              <w:rPr>
                <w:rFonts w:ascii="仿宋" w:eastAsia="仿宋" w:hAnsi="仿宋" w:cs="Arial"/>
              </w:rPr>
            </w:pPr>
            <w:r w:rsidRPr="00FB086E">
              <w:rPr>
                <w:rFonts w:ascii="仿宋" w:eastAsia="仿宋" w:hAnsi="仿宋" w:hint="eastAsia"/>
              </w:rPr>
              <w:t>要求</w:t>
            </w:r>
          </w:p>
        </w:tc>
      </w:tr>
      <w:tr w:rsidR="00487397" w:rsidRPr="00FB086E" w14:paraId="5BD7ED00" w14:textId="77777777" w:rsidTr="00A856D2">
        <w:trPr>
          <w:trHeight w:val="786"/>
        </w:trPr>
        <w:tc>
          <w:tcPr>
            <w:tcW w:w="599" w:type="pct"/>
            <w:tcBorders>
              <w:top w:val="single" w:sz="4" w:space="0" w:color="auto"/>
              <w:left w:val="single" w:sz="4" w:space="0" w:color="auto"/>
              <w:bottom w:val="single" w:sz="4" w:space="0" w:color="auto"/>
              <w:right w:val="single" w:sz="4" w:space="0" w:color="auto"/>
            </w:tcBorders>
            <w:vAlign w:val="center"/>
          </w:tcPr>
          <w:p w14:paraId="0A91C604" w14:textId="77777777" w:rsidR="00487397" w:rsidRPr="00FB086E" w:rsidRDefault="00487397" w:rsidP="00A856D2">
            <w:pPr>
              <w:spacing w:line="360" w:lineRule="auto"/>
              <w:ind w:rightChars="10" w:right="21"/>
              <w:jc w:val="center"/>
              <w:rPr>
                <w:rFonts w:ascii="仿宋" w:eastAsia="仿宋" w:hAnsi="仿宋" w:cs="Arial"/>
              </w:rPr>
            </w:pPr>
            <w:r w:rsidRPr="00FB086E">
              <w:rPr>
                <w:rFonts w:ascii="仿宋" w:eastAsia="仿宋" w:hAnsi="仿宋" w:cs="Arial" w:hint="eastAsia"/>
              </w:rPr>
              <w:t>1</w:t>
            </w:r>
          </w:p>
        </w:tc>
        <w:tc>
          <w:tcPr>
            <w:tcW w:w="1378" w:type="pct"/>
            <w:tcBorders>
              <w:top w:val="single" w:sz="4" w:space="0" w:color="auto"/>
              <w:left w:val="nil"/>
              <w:bottom w:val="single" w:sz="4" w:space="0" w:color="auto"/>
              <w:right w:val="single" w:sz="4" w:space="0" w:color="auto"/>
            </w:tcBorders>
            <w:vAlign w:val="center"/>
          </w:tcPr>
          <w:p w14:paraId="15663337" w14:textId="77777777" w:rsidR="00487397" w:rsidRPr="00FB086E" w:rsidRDefault="00487397" w:rsidP="00A856D2">
            <w:pPr>
              <w:spacing w:line="360" w:lineRule="auto"/>
              <w:ind w:rightChars="10" w:right="21"/>
              <w:jc w:val="center"/>
              <w:rPr>
                <w:rFonts w:ascii="仿宋" w:eastAsia="仿宋" w:hAnsi="仿宋" w:cs="Arial"/>
              </w:rPr>
            </w:pPr>
            <w:r w:rsidRPr="00FB086E">
              <w:rPr>
                <w:rFonts w:ascii="仿宋" w:eastAsia="仿宋" w:hAnsi="仿宋" w:hint="eastAsia"/>
              </w:rPr>
              <w:t>工期</w:t>
            </w:r>
          </w:p>
        </w:tc>
        <w:tc>
          <w:tcPr>
            <w:tcW w:w="3023" w:type="pct"/>
            <w:tcBorders>
              <w:top w:val="single" w:sz="4" w:space="0" w:color="auto"/>
              <w:left w:val="nil"/>
              <w:bottom w:val="single" w:sz="4" w:space="0" w:color="auto"/>
              <w:right w:val="single" w:sz="4" w:space="0" w:color="auto"/>
            </w:tcBorders>
            <w:vAlign w:val="center"/>
          </w:tcPr>
          <w:p w14:paraId="0CC77B75" w14:textId="77777777" w:rsidR="00487397" w:rsidRPr="00FB086E" w:rsidRDefault="00487397" w:rsidP="00A856D2">
            <w:pPr>
              <w:spacing w:line="360" w:lineRule="auto"/>
              <w:ind w:rightChars="-39" w:right="-82"/>
              <w:rPr>
                <w:rFonts w:ascii="仿宋" w:eastAsia="仿宋" w:hAnsi="仿宋"/>
              </w:rPr>
            </w:pPr>
            <w:r w:rsidRPr="00FB086E">
              <w:rPr>
                <w:rFonts w:ascii="仿宋" w:eastAsia="仿宋" w:hAnsi="仿宋"/>
              </w:rPr>
              <w:t>工期总日历天数：</w:t>
            </w:r>
            <w:r w:rsidRPr="00FB086E">
              <w:rPr>
                <w:rFonts w:ascii="仿宋" w:eastAsia="仿宋" w:hAnsi="仿宋" w:hint="eastAsia"/>
                <w:u w:val="single"/>
              </w:rPr>
              <w:t>70个</w:t>
            </w:r>
            <w:r w:rsidRPr="00FB086E">
              <w:rPr>
                <w:rFonts w:ascii="仿宋" w:eastAsia="仿宋" w:hAnsi="仿宋" w:hint="eastAsia"/>
              </w:rPr>
              <w:t>日历</w:t>
            </w:r>
            <w:r w:rsidRPr="00FB086E">
              <w:rPr>
                <w:rFonts w:ascii="仿宋" w:eastAsia="仿宋" w:hAnsi="仿宋"/>
              </w:rPr>
              <w:t>天。</w:t>
            </w:r>
          </w:p>
        </w:tc>
      </w:tr>
      <w:tr w:rsidR="00487397" w:rsidRPr="00FB086E" w14:paraId="12FCD995" w14:textId="77777777" w:rsidTr="00A856D2">
        <w:trPr>
          <w:trHeight w:val="677"/>
        </w:trPr>
        <w:tc>
          <w:tcPr>
            <w:tcW w:w="599" w:type="pct"/>
            <w:tcBorders>
              <w:top w:val="single" w:sz="4" w:space="0" w:color="auto"/>
              <w:left w:val="single" w:sz="4" w:space="0" w:color="auto"/>
              <w:bottom w:val="single" w:sz="4" w:space="0" w:color="auto"/>
              <w:right w:val="single" w:sz="4" w:space="0" w:color="auto"/>
            </w:tcBorders>
            <w:vAlign w:val="center"/>
          </w:tcPr>
          <w:p w14:paraId="05AC0D5E" w14:textId="77777777" w:rsidR="00487397" w:rsidRPr="00FB086E" w:rsidRDefault="00487397" w:rsidP="00A856D2">
            <w:pPr>
              <w:spacing w:line="360" w:lineRule="auto"/>
              <w:ind w:rightChars="10" w:right="21"/>
              <w:jc w:val="center"/>
              <w:rPr>
                <w:rFonts w:ascii="仿宋" w:eastAsia="仿宋" w:hAnsi="仿宋" w:cs="Arial"/>
              </w:rPr>
            </w:pPr>
            <w:r w:rsidRPr="00FB086E">
              <w:rPr>
                <w:rFonts w:ascii="仿宋" w:eastAsia="仿宋" w:hAnsi="仿宋" w:cs="Arial" w:hint="eastAsia"/>
              </w:rPr>
              <w:t>2</w:t>
            </w:r>
          </w:p>
        </w:tc>
        <w:tc>
          <w:tcPr>
            <w:tcW w:w="1378" w:type="pct"/>
            <w:tcBorders>
              <w:top w:val="single" w:sz="4" w:space="0" w:color="auto"/>
              <w:left w:val="nil"/>
              <w:bottom w:val="single" w:sz="4" w:space="0" w:color="auto"/>
              <w:right w:val="single" w:sz="4" w:space="0" w:color="auto"/>
            </w:tcBorders>
            <w:vAlign w:val="center"/>
          </w:tcPr>
          <w:p w14:paraId="348985FF" w14:textId="77777777" w:rsidR="00487397" w:rsidRPr="00FB086E" w:rsidRDefault="00487397" w:rsidP="00A856D2">
            <w:pPr>
              <w:spacing w:line="360" w:lineRule="auto"/>
              <w:ind w:rightChars="10" w:right="21"/>
              <w:jc w:val="center"/>
              <w:rPr>
                <w:rFonts w:ascii="仿宋" w:eastAsia="仿宋" w:hAnsi="仿宋" w:cs="Arial"/>
              </w:rPr>
            </w:pPr>
            <w:r w:rsidRPr="00FB086E">
              <w:rPr>
                <w:rFonts w:ascii="仿宋" w:eastAsia="仿宋" w:hAnsi="仿宋" w:hint="eastAsia"/>
              </w:rPr>
              <w:t>缺陷责任期</w:t>
            </w:r>
          </w:p>
        </w:tc>
        <w:tc>
          <w:tcPr>
            <w:tcW w:w="3023" w:type="pct"/>
            <w:tcBorders>
              <w:top w:val="single" w:sz="4" w:space="0" w:color="auto"/>
              <w:left w:val="nil"/>
              <w:bottom w:val="single" w:sz="4" w:space="0" w:color="auto"/>
              <w:right w:val="single" w:sz="4" w:space="0" w:color="auto"/>
            </w:tcBorders>
            <w:vAlign w:val="center"/>
          </w:tcPr>
          <w:p w14:paraId="1AE65FFB" w14:textId="77777777" w:rsidR="00487397" w:rsidRPr="00FB086E" w:rsidRDefault="00487397" w:rsidP="00A856D2">
            <w:pPr>
              <w:spacing w:line="360" w:lineRule="auto"/>
              <w:ind w:rightChars="10" w:right="21"/>
              <w:rPr>
                <w:rFonts w:ascii="仿宋" w:eastAsia="仿宋" w:hAnsi="仿宋" w:cs="Arial"/>
              </w:rPr>
            </w:pPr>
            <w:r w:rsidRPr="00FB086E">
              <w:rPr>
                <w:rFonts w:ascii="仿宋" w:eastAsia="仿宋" w:hAnsi="仿宋" w:hint="eastAsia"/>
              </w:rPr>
              <w:t>12个月</w:t>
            </w:r>
          </w:p>
        </w:tc>
      </w:tr>
      <w:tr w:rsidR="00487397" w:rsidRPr="00FB086E" w14:paraId="072890D3" w14:textId="77777777" w:rsidTr="00A856D2">
        <w:trPr>
          <w:trHeight w:val="808"/>
        </w:trPr>
        <w:tc>
          <w:tcPr>
            <w:tcW w:w="599" w:type="pct"/>
            <w:tcBorders>
              <w:top w:val="single" w:sz="4" w:space="0" w:color="auto"/>
              <w:left w:val="single" w:sz="4" w:space="0" w:color="auto"/>
              <w:bottom w:val="single" w:sz="4" w:space="0" w:color="auto"/>
              <w:right w:val="single" w:sz="4" w:space="0" w:color="auto"/>
            </w:tcBorders>
            <w:vAlign w:val="center"/>
          </w:tcPr>
          <w:p w14:paraId="0933E1DA" w14:textId="77777777" w:rsidR="00487397" w:rsidRPr="00FB086E" w:rsidRDefault="00487397" w:rsidP="00A856D2">
            <w:pPr>
              <w:spacing w:line="360" w:lineRule="auto"/>
              <w:ind w:rightChars="10" w:right="21"/>
              <w:jc w:val="center"/>
              <w:rPr>
                <w:rFonts w:ascii="仿宋" w:eastAsia="仿宋" w:hAnsi="仿宋" w:cs="Arial"/>
              </w:rPr>
            </w:pPr>
            <w:r w:rsidRPr="00FB086E">
              <w:rPr>
                <w:rFonts w:ascii="仿宋" w:eastAsia="仿宋" w:hAnsi="仿宋" w:cs="Arial" w:hint="eastAsia"/>
              </w:rPr>
              <w:t>3</w:t>
            </w:r>
          </w:p>
        </w:tc>
        <w:tc>
          <w:tcPr>
            <w:tcW w:w="1378" w:type="pct"/>
            <w:tcBorders>
              <w:top w:val="single" w:sz="4" w:space="0" w:color="auto"/>
              <w:left w:val="nil"/>
              <w:bottom w:val="single" w:sz="4" w:space="0" w:color="auto"/>
              <w:right w:val="single" w:sz="4" w:space="0" w:color="auto"/>
            </w:tcBorders>
            <w:vAlign w:val="center"/>
          </w:tcPr>
          <w:p w14:paraId="266C2EEE" w14:textId="77777777" w:rsidR="00487397" w:rsidRPr="00FB086E" w:rsidRDefault="00487397" w:rsidP="00A856D2">
            <w:pPr>
              <w:spacing w:line="360" w:lineRule="auto"/>
              <w:ind w:rightChars="10" w:right="21"/>
              <w:jc w:val="center"/>
              <w:rPr>
                <w:rFonts w:ascii="仿宋" w:eastAsia="仿宋" w:hAnsi="仿宋" w:cs="Arial"/>
              </w:rPr>
            </w:pPr>
            <w:r w:rsidRPr="00FB086E">
              <w:rPr>
                <w:rFonts w:ascii="仿宋" w:eastAsia="仿宋" w:hAnsi="仿宋" w:hint="eastAsia"/>
              </w:rPr>
              <w:t>分包</w:t>
            </w:r>
          </w:p>
        </w:tc>
        <w:tc>
          <w:tcPr>
            <w:tcW w:w="3023" w:type="pct"/>
            <w:tcBorders>
              <w:top w:val="single" w:sz="4" w:space="0" w:color="auto"/>
              <w:left w:val="nil"/>
              <w:bottom w:val="single" w:sz="4" w:space="0" w:color="auto"/>
              <w:right w:val="single" w:sz="4" w:space="0" w:color="auto"/>
            </w:tcBorders>
            <w:vAlign w:val="center"/>
          </w:tcPr>
          <w:p w14:paraId="1F5125EC" w14:textId="77777777" w:rsidR="00487397" w:rsidRPr="00FB086E" w:rsidRDefault="00487397" w:rsidP="00A856D2">
            <w:pPr>
              <w:spacing w:line="360" w:lineRule="auto"/>
              <w:ind w:rightChars="10" w:right="21"/>
              <w:rPr>
                <w:rFonts w:ascii="仿宋" w:eastAsia="仿宋" w:hAnsi="仿宋" w:cs="Arial"/>
              </w:rPr>
            </w:pPr>
            <w:r w:rsidRPr="00FB086E">
              <w:rPr>
                <w:rFonts w:ascii="仿宋" w:eastAsia="仿宋" w:hAnsi="仿宋" w:hint="eastAsia"/>
              </w:rPr>
              <w:t>不允许</w:t>
            </w:r>
          </w:p>
        </w:tc>
      </w:tr>
      <w:tr w:rsidR="00487397" w:rsidRPr="00FB086E" w14:paraId="430E63BD" w14:textId="77777777" w:rsidTr="00A856D2">
        <w:trPr>
          <w:trHeight w:val="808"/>
        </w:trPr>
        <w:tc>
          <w:tcPr>
            <w:tcW w:w="599" w:type="pct"/>
            <w:tcBorders>
              <w:top w:val="single" w:sz="4" w:space="0" w:color="auto"/>
              <w:left w:val="single" w:sz="4" w:space="0" w:color="auto"/>
              <w:bottom w:val="single" w:sz="4" w:space="0" w:color="auto"/>
              <w:right w:val="single" w:sz="4" w:space="0" w:color="auto"/>
            </w:tcBorders>
            <w:vAlign w:val="center"/>
          </w:tcPr>
          <w:p w14:paraId="3A48AA12" w14:textId="77777777" w:rsidR="00487397" w:rsidRPr="00FB086E" w:rsidRDefault="00487397" w:rsidP="00A856D2">
            <w:pPr>
              <w:spacing w:line="360" w:lineRule="auto"/>
              <w:ind w:rightChars="10" w:right="21"/>
              <w:jc w:val="center"/>
              <w:rPr>
                <w:rFonts w:ascii="仿宋" w:eastAsia="仿宋" w:hAnsi="仿宋" w:cs="Arial"/>
              </w:rPr>
            </w:pPr>
            <w:r w:rsidRPr="00FB086E">
              <w:rPr>
                <w:rFonts w:ascii="仿宋" w:eastAsia="仿宋" w:hAnsi="仿宋" w:cs="Arial" w:hint="eastAsia"/>
              </w:rPr>
              <w:t>4</w:t>
            </w:r>
          </w:p>
        </w:tc>
        <w:tc>
          <w:tcPr>
            <w:tcW w:w="1378" w:type="pct"/>
            <w:tcBorders>
              <w:top w:val="single" w:sz="4" w:space="0" w:color="auto"/>
              <w:left w:val="nil"/>
              <w:bottom w:val="single" w:sz="4" w:space="0" w:color="auto"/>
              <w:right w:val="single" w:sz="4" w:space="0" w:color="auto"/>
            </w:tcBorders>
            <w:vAlign w:val="center"/>
          </w:tcPr>
          <w:p w14:paraId="10B14FF4" w14:textId="77777777" w:rsidR="00487397" w:rsidRPr="00FB086E" w:rsidRDefault="00487397" w:rsidP="00A856D2">
            <w:pPr>
              <w:spacing w:line="360" w:lineRule="auto"/>
              <w:ind w:rightChars="10" w:right="21"/>
              <w:jc w:val="center"/>
              <w:rPr>
                <w:rFonts w:ascii="仿宋" w:eastAsia="仿宋" w:hAnsi="仿宋" w:cs="Arial"/>
              </w:rPr>
            </w:pPr>
            <w:r w:rsidRPr="00FB086E">
              <w:rPr>
                <w:rFonts w:ascii="仿宋" w:eastAsia="仿宋" w:hAnsi="仿宋" w:hint="eastAsia"/>
              </w:rPr>
              <w:t>价格调整</w:t>
            </w:r>
          </w:p>
        </w:tc>
        <w:tc>
          <w:tcPr>
            <w:tcW w:w="3023" w:type="pct"/>
            <w:tcBorders>
              <w:top w:val="single" w:sz="4" w:space="0" w:color="auto"/>
              <w:left w:val="nil"/>
              <w:bottom w:val="single" w:sz="4" w:space="0" w:color="auto"/>
              <w:right w:val="single" w:sz="4" w:space="0" w:color="auto"/>
            </w:tcBorders>
            <w:vAlign w:val="center"/>
          </w:tcPr>
          <w:p w14:paraId="7D550E31" w14:textId="77777777" w:rsidR="00487397" w:rsidRPr="00FB086E" w:rsidRDefault="00487397" w:rsidP="00A856D2">
            <w:pPr>
              <w:spacing w:line="360" w:lineRule="auto"/>
              <w:rPr>
                <w:rFonts w:ascii="仿宋" w:eastAsia="仿宋" w:hAnsi="仿宋" w:cs="Arial"/>
              </w:rPr>
            </w:pPr>
            <w:proofErr w:type="gramStart"/>
            <w:r w:rsidRPr="00FB086E">
              <w:rPr>
                <w:rFonts w:ascii="仿宋" w:eastAsia="仿宋" w:hAnsi="仿宋" w:hint="eastAsia"/>
              </w:rPr>
              <w:t>见合同</w:t>
            </w:r>
            <w:proofErr w:type="gramEnd"/>
            <w:r w:rsidRPr="00FB086E">
              <w:rPr>
                <w:rFonts w:ascii="仿宋" w:eastAsia="仿宋" w:hAnsi="仿宋" w:hint="eastAsia"/>
              </w:rPr>
              <w:t>条款</w:t>
            </w:r>
          </w:p>
        </w:tc>
      </w:tr>
      <w:tr w:rsidR="00487397" w:rsidRPr="00FB086E" w14:paraId="0083E35F" w14:textId="77777777" w:rsidTr="00A856D2">
        <w:trPr>
          <w:trHeight w:val="808"/>
        </w:trPr>
        <w:tc>
          <w:tcPr>
            <w:tcW w:w="599" w:type="pct"/>
            <w:tcBorders>
              <w:top w:val="single" w:sz="4" w:space="0" w:color="auto"/>
              <w:left w:val="single" w:sz="4" w:space="0" w:color="auto"/>
              <w:bottom w:val="single" w:sz="4" w:space="0" w:color="auto"/>
              <w:right w:val="single" w:sz="4" w:space="0" w:color="auto"/>
            </w:tcBorders>
            <w:vAlign w:val="center"/>
          </w:tcPr>
          <w:p w14:paraId="1A151FE8" w14:textId="77777777" w:rsidR="00487397" w:rsidRPr="00FB086E" w:rsidRDefault="00487397" w:rsidP="00A856D2">
            <w:pPr>
              <w:spacing w:line="360" w:lineRule="auto"/>
              <w:ind w:rightChars="10" w:right="21"/>
              <w:jc w:val="center"/>
              <w:rPr>
                <w:rFonts w:ascii="仿宋" w:eastAsia="仿宋" w:hAnsi="仿宋" w:cs="Arial"/>
              </w:rPr>
            </w:pPr>
            <w:r w:rsidRPr="00FB086E">
              <w:rPr>
                <w:rFonts w:ascii="仿宋" w:eastAsia="仿宋" w:hAnsi="仿宋" w:cs="Arial" w:hint="eastAsia"/>
              </w:rPr>
              <w:lastRenderedPageBreak/>
              <w:t>5</w:t>
            </w:r>
          </w:p>
        </w:tc>
        <w:tc>
          <w:tcPr>
            <w:tcW w:w="1378" w:type="pct"/>
            <w:tcBorders>
              <w:top w:val="single" w:sz="4" w:space="0" w:color="auto"/>
              <w:left w:val="nil"/>
              <w:bottom w:val="single" w:sz="4" w:space="0" w:color="auto"/>
              <w:right w:val="single" w:sz="4" w:space="0" w:color="auto"/>
            </w:tcBorders>
            <w:vAlign w:val="center"/>
          </w:tcPr>
          <w:p w14:paraId="3775BD61" w14:textId="77777777" w:rsidR="00487397" w:rsidRPr="00FB086E" w:rsidRDefault="00487397" w:rsidP="00A856D2">
            <w:pPr>
              <w:spacing w:line="360" w:lineRule="auto"/>
              <w:ind w:rightChars="10" w:right="21"/>
              <w:jc w:val="center"/>
              <w:rPr>
                <w:rFonts w:ascii="仿宋" w:eastAsia="仿宋" w:hAnsi="仿宋" w:cs="Arial"/>
              </w:rPr>
            </w:pPr>
            <w:r w:rsidRPr="00FB086E">
              <w:rPr>
                <w:rFonts w:ascii="仿宋" w:eastAsia="仿宋" w:hAnsi="仿宋" w:hint="eastAsia"/>
              </w:rPr>
              <w:t>施工质量标准</w:t>
            </w:r>
          </w:p>
        </w:tc>
        <w:tc>
          <w:tcPr>
            <w:tcW w:w="3023" w:type="pct"/>
            <w:tcBorders>
              <w:top w:val="single" w:sz="4" w:space="0" w:color="auto"/>
              <w:left w:val="nil"/>
              <w:bottom w:val="single" w:sz="4" w:space="0" w:color="auto"/>
              <w:right w:val="single" w:sz="4" w:space="0" w:color="auto"/>
            </w:tcBorders>
            <w:vAlign w:val="center"/>
          </w:tcPr>
          <w:p w14:paraId="3AEF119F" w14:textId="77777777" w:rsidR="00487397" w:rsidRPr="00FB086E" w:rsidRDefault="00487397" w:rsidP="00A856D2">
            <w:pPr>
              <w:spacing w:line="360" w:lineRule="auto"/>
              <w:ind w:rightChars="10" w:right="21"/>
              <w:rPr>
                <w:rFonts w:ascii="仿宋" w:eastAsia="仿宋" w:hAnsi="仿宋" w:cs="Arial"/>
              </w:rPr>
            </w:pPr>
            <w:r w:rsidRPr="00FB086E">
              <w:rPr>
                <w:rFonts w:ascii="仿宋" w:eastAsia="仿宋" w:hAnsi="仿宋" w:hint="eastAsia"/>
              </w:rPr>
              <w:t>符合国家现行“工程施工质量验收规范”合格标准，出具第三方鉴定单位对本次加固服务质量进行鉴定合格的相关正式报告，一次性验收合格。</w:t>
            </w:r>
          </w:p>
        </w:tc>
      </w:tr>
      <w:tr w:rsidR="00487397" w:rsidRPr="00FB086E" w14:paraId="3267F6D0" w14:textId="77777777" w:rsidTr="00A856D2">
        <w:trPr>
          <w:trHeight w:val="808"/>
        </w:trPr>
        <w:tc>
          <w:tcPr>
            <w:tcW w:w="599" w:type="pct"/>
            <w:tcBorders>
              <w:top w:val="single" w:sz="4" w:space="0" w:color="auto"/>
              <w:left w:val="single" w:sz="4" w:space="0" w:color="auto"/>
              <w:bottom w:val="single" w:sz="4" w:space="0" w:color="auto"/>
              <w:right w:val="single" w:sz="4" w:space="0" w:color="auto"/>
            </w:tcBorders>
            <w:vAlign w:val="center"/>
          </w:tcPr>
          <w:p w14:paraId="5EB6687C" w14:textId="77777777" w:rsidR="00487397" w:rsidRPr="00FB086E" w:rsidRDefault="00487397" w:rsidP="00A856D2">
            <w:pPr>
              <w:spacing w:line="360" w:lineRule="auto"/>
              <w:ind w:rightChars="10" w:right="21"/>
              <w:jc w:val="center"/>
              <w:rPr>
                <w:rFonts w:ascii="仿宋" w:eastAsia="仿宋" w:hAnsi="仿宋" w:cs="Arial"/>
              </w:rPr>
            </w:pPr>
            <w:r w:rsidRPr="00FB086E">
              <w:rPr>
                <w:rFonts w:ascii="仿宋" w:eastAsia="仿宋" w:hAnsi="仿宋" w:cs="Arial" w:hint="eastAsia"/>
              </w:rPr>
              <w:t>6</w:t>
            </w:r>
          </w:p>
        </w:tc>
        <w:tc>
          <w:tcPr>
            <w:tcW w:w="1378" w:type="pct"/>
            <w:tcBorders>
              <w:top w:val="single" w:sz="4" w:space="0" w:color="auto"/>
              <w:left w:val="nil"/>
              <w:bottom w:val="single" w:sz="4" w:space="0" w:color="auto"/>
              <w:right w:val="single" w:sz="4" w:space="0" w:color="auto"/>
            </w:tcBorders>
            <w:vAlign w:val="center"/>
          </w:tcPr>
          <w:p w14:paraId="16D34700" w14:textId="77777777" w:rsidR="00487397" w:rsidRPr="00FB086E" w:rsidRDefault="00487397" w:rsidP="00A856D2">
            <w:pPr>
              <w:spacing w:line="360" w:lineRule="auto"/>
              <w:ind w:rightChars="10" w:right="21"/>
              <w:jc w:val="center"/>
              <w:rPr>
                <w:rFonts w:ascii="仿宋" w:eastAsia="仿宋" w:hAnsi="仿宋"/>
              </w:rPr>
            </w:pPr>
            <w:r w:rsidRPr="00FB086E">
              <w:rPr>
                <w:rFonts w:ascii="仿宋" w:eastAsia="仿宋" w:hAnsi="仿宋" w:hint="eastAsia"/>
              </w:rPr>
              <w:t>安全要求</w:t>
            </w:r>
          </w:p>
        </w:tc>
        <w:tc>
          <w:tcPr>
            <w:tcW w:w="3023" w:type="pct"/>
            <w:tcBorders>
              <w:top w:val="single" w:sz="4" w:space="0" w:color="auto"/>
              <w:left w:val="nil"/>
              <w:bottom w:val="single" w:sz="4" w:space="0" w:color="auto"/>
              <w:right w:val="single" w:sz="4" w:space="0" w:color="auto"/>
            </w:tcBorders>
            <w:vAlign w:val="center"/>
          </w:tcPr>
          <w:p w14:paraId="425783CC" w14:textId="77777777" w:rsidR="00487397" w:rsidRPr="00FB086E" w:rsidRDefault="00487397" w:rsidP="00A856D2">
            <w:pPr>
              <w:spacing w:line="360" w:lineRule="auto"/>
              <w:rPr>
                <w:rFonts w:ascii="仿宋" w:eastAsia="仿宋" w:hAnsi="仿宋"/>
              </w:rPr>
            </w:pPr>
            <w:r w:rsidRPr="00FB086E">
              <w:rPr>
                <w:rFonts w:ascii="仿宋" w:eastAsia="仿宋" w:hAnsi="仿宋" w:hint="eastAsia"/>
              </w:rPr>
              <w:t>施工中的安全事故</w:t>
            </w:r>
            <w:proofErr w:type="gramStart"/>
            <w:r w:rsidRPr="00FB086E">
              <w:rPr>
                <w:rFonts w:ascii="仿宋" w:eastAsia="仿宋" w:hAnsi="仿宋" w:hint="eastAsia"/>
              </w:rPr>
              <w:t>由成交人</w:t>
            </w:r>
            <w:proofErr w:type="gramEnd"/>
            <w:r w:rsidRPr="00FB086E">
              <w:rPr>
                <w:rFonts w:ascii="仿宋" w:eastAsia="仿宋" w:hAnsi="仿宋" w:hint="eastAsia"/>
              </w:rPr>
              <w:t>承担经济及法律责任</w:t>
            </w:r>
          </w:p>
        </w:tc>
      </w:tr>
      <w:tr w:rsidR="00487397" w:rsidRPr="00FB086E" w14:paraId="79F5FACB" w14:textId="77777777" w:rsidTr="00A856D2">
        <w:trPr>
          <w:trHeight w:val="808"/>
        </w:trPr>
        <w:tc>
          <w:tcPr>
            <w:tcW w:w="599" w:type="pct"/>
            <w:tcBorders>
              <w:top w:val="single" w:sz="4" w:space="0" w:color="auto"/>
              <w:left w:val="single" w:sz="4" w:space="0" w:color="auto"/>
              <w:bottom w:val="single" w:sz="4" w:space="0" w:color="auto"/>
              <w:right w:val="single" w:sz="4" w:space="0" w:color="auto"/>
            </w:tcBorders>
            <w:vAlign w:val="center"/>
          </w:tcPr>
          <w:p w14:paraId="59744AE6" w14:textId="77777777" w:rsidR="00487397" w:rsidRPr="00FB086E" w:rsidRDefault="00487397" w:rsidP="00A856D2">
            <w:pPr>
              <w:spacing w:line="360" w:lineRule="auto"/>
              <w:ind w:rightChars="10" w:right="21"/>
              <w:jc w:val="center"/>
              <w:rPr>
                <w:rFonts w:ascii="仿宋" w:eastAsia="仿宋" w:hAnsi="仿宋" w:cs="Arial"/>
              </w:rPr>
            </w:pPr>
            <w:r w:rsidRPr="00FB086E">
              <w:rPr>
                <w:rFonts w:ascii="仿宋" w:eastAsia="仿宋" w:hAnsi="仿宋" w:cs="Arial" w:hint="eastAsia"/>
              </w:rPr>
              <w:t>7</w:t>
            </w:r>
          </w:p>
        </w:tc>
        <w:tc>
          <w:tcPr>
            <w:tcW w:w="1378" w:type="pct"/>
            <w:tcBorders>
              <w:top w:val="single" w:sz="4" w:space="0" w:color="auto"/>
              <w:left w:val="nil"/>
              <w:bottom w:val="single" w:sz="4" w:space="0" w:color="auto"/>
              <w:right w:val="single" w:sz="4" w:space="0" w:color="auto"/>
            </w:tcBorders>
            <w:vAlign w:val="center"/>
          </w:tcPr>
          <w:p w14:paraId="5D6A4261" w14:textId="77777777" w:rsidR="00487397" w:rsidRPr="00FB086E" w:rsidRDefault="00487397" w:rsidP="00A856D2">
            <w:pPr>
              <w:spacing w:line="360" w:lineRule="auto"/>
              <w:ind w:rightChars="10" w:right="21"/>
              <w:jc w:val="center"/>
              <w:rPr>
                <w:rFonts w:ascii="仿宋" w:eastAsia="仿宋" w:hAnsi="仿宋"/>
              </w:rPr>
            </w:pPr>
            <w:r w:rsidRPr="00FB086E">
              <w:rPr>
                <w:rFonts w:ascii="仿宋" w:eastAsia="仿宋" w:hAnsi="仿宋" w:hint="eastAsia"/>
              </w:rPr>
              <w:t>文明施工要求</w:t>
            </w:r>
          </w:p>
        </w:tc>
        <w:tc>
          <w:tcPr>
            <w:tcW w:w="3023" w:type="pct"/>
            <w:tcBorders>
              <w:top w:val="single" w:sz="4" w:space="0" w:color="auto"/>
              <w:left w:val="nil"/>
              <w:bottom w:val="single" w:sz="4" w:space="0" w:color="auto"/>
              <w:right w:val="single" w:sz="4" w:space="0" w:color="auto"/>
            </w:tcBorders>
            <w:vAlign w:val="center"/>
          </w:tcPr>
          <w:p w14:paraId="5081617F" w14:textId="77777777" w:rsidR="00487397" w:rsidRPr="00FB086E" w:rsidRDefault="00487397" w:rsidP="00A856D2">
            <w:pPr>
              <w:spacing w:line="360" w:lineRule="auto"/>
              <w:rPr>
                <w:rFonts w:ascii="仿宋" w:eastAsia="仿宋" w:hAnsi="仿宋"/>
              </w:rPr>
            </w:pPr>
            <w:r w:rsidRPr="00FB086E">
              <w:rPr>
                <w:rFonts w:ascii="仿宋" w:eastAsia="仿宋" w:hAnsi="仿宋" w:hint="eastAsia"/>
              </w:rPr>
              <w:t>项目安全生产的达标目标及相应事项的约定：达到省、市建筑安全文明施工标准化工地要求，遵守采购人相关规定。</w:t>
            </w:r>
          </w:p>
          <w:p w14:paraId="0E863250" w14:textId="77777777" w:rsidR="00487397" w:rsidRPr="00FB086E" w:rsidRDefault="00487397" w:rsidP="00A856D2">
            <w:pPr>
              <w:spacing w:line="360" w:lineRule="auto"/>
              <w:rPr>
                <w:rFonts w:ascii="仿宋" w:eastAsia="仿宋" w:hAnsi="仿宋"/>
              </w:rPr>
            </w:pPr>
            <w:r w:rsidRPr="00FB086E">
              <w:rPr>
                <w:rFonts w:ascii="仿宋" w:eastAsia="仿宋" w:hAnsi="仿宋" w:hint="eastAsia"/>
              </w:rPr>
              <w:t>关于治安保卫的特别约定：遵守学校安全保卫部门制定的相关规章制度，并接受指导和管理。</w:t>
            </w:r>
          </w:p>
          <w:p w14:paraId="4D44CD20" w14:textId="77777777" w:rsidR="00487397" w:rsidRPr="00FB086E" w:rsidRDefault="00487397" w:rsidP="00A856D2">
            <w:pPr>
              <w:spacing w:line="360" w:lineRule="auto"/>
              <w:rPr>
                <w:rFonts w:ascii="仿宋" w:eastAsia="仿宋" w:hAnsi="仿宋"/>
              </w:rPr>
            </w:pPr>
            <w:r w:rsidRPr="00FB086E">
              <w:rPr>
                <w:rFonts w:ascii="仿宋" w:eastAsia="仿宋" w:hAnsi="仿宋" w:hint="eastAsia"/>
              </w:rPr>
              <w:t>施工现场所有废旧物资</w:t>
            </w:r>
            <w:proofErr w:type="gramStart"/>
            <w:r w:rsidRPr="00FB086E">
              <w:rPr>
                <w:rFonts w:ascii="仿宋" w:eastAsia="仿宋" w:hAnsi="仿宋" w:hint="eastAsia"/>
              </w:rPr>
              <w:t>处置按</w:t>
            </w:r>
            <w:proofErr w:type="gramEnd"/>
            <w:r w:rsidRPr="00FB086E">
              <w:rPr>
                <w:rFonts w:ascii="仿宋" w:eastAsia="仿宋" w:hAnsi="仿宋" w:hint="eastAsia"/>
              </w:rPr>
              <w:t>学校相关管理规定执行，未经采购人同意，无权自行处置。</w:t>
            </w:r>
          </w:p>
          <w:p w14:paraId="637E28F4" w14:textId="77777777" w:rsidR="00487397" w:rsidRPr="00FB086E" w:rsidRDefault="00487397" w:rsidP="00A856D2">
            <w:pPr>
              <w:spacing w:line="360" w:lineRule="auto"/>
              <w:rPr>
                <w:rFonts w:ascii="仿宋" w:eastAsia="仿宋" w:hAnsi="仿宋"/>
              </w:rPr>
            </w:pPr>
            <w:r w:rsidRPr="00FB086E">
              <w:rPr>
                <w:rFonts w:ascii="仿宋" w:eastAsia="仿宋" w:hAnsi="仿宋" w:hint="eastAsia"/>
              </w:rPr>
              <w:t>在整个合同履行过程中，非采购</w:t>
            </w:r>
            <w:proofErr w:type="gramStart"/>
            <w:r w:rsidRPr="00FB086E">
              <w:rPr>
                <w:rFonts w:ascii="仿宋" w:eastAsia="仿宋" w:hAnsi="仿宋" w:hint="eastAsia"/>
              </w:rPr>
              <w:t>人原因</w:t>
            </w:r>
            <w:proofErr w:type="gramEnd"/>
            <w:r w:rsidRPr="00FB086E">
              <w:rPr>
                <w:rFonts w:ascii="仿宋" w:eastAsia="仿宋" w:hAnsi="仿宋" w:hint="eastAsia"/>
              </w:rPr>
              <w:t>造成的安全生产事故，所有经济及法律责任均</w:t>
            </w:r>
            <w:proofErr w:type="gramStart"/>
            <w:r w:rsidRPr="00FB086E">
              <w:rPr>
                <w:rFonts w:ascii="仿宋" w:eastAsia="仿宋" w:hAnsi="仿宋" w:hint="eastAsia"/>
              </w:rPr>
              <w:t>由成交人</w:t>
            </w:r>
            <w:proofErr w:type="gramEnd"/>
            <w:r w:rsidRPr="00FB086E">
              <w:rPr>
                <w:rFonts w:ascii="仿宋" w:eastAsia="仿宋" w:hAnsi="仿宋" w:hint="eastAsia"/>
              </w:rPr>
              <w:t>承担，采购人概不负责。</w:t>
            </w:r>
          </w:p>
        </w:tc>
      </w:tr>
      <w:tr w:rsidR="00487397" w:rsidRPr="00FB086E" w14:paraId="09956DD7" w14:textId="77777777" w:rsidTr="00A856D2">
        <w:trPr>
          <w:trHeight w:val="604"/>
        </w:trPr>
        <w:tc>
          <w:tcPr>
            <w:tcW w:w="599" w:type="pct"/>
            <w:tcBorders>
              <w:top w:val="single" w:sz="4" w:space="0" w:color="auto"/>
              <w:left w:val="single" w:sz="4" w:space="0" w:color="auto"/>
              <w:bottom w:val="single" w:sz="4" w:space="0" w:color="auto"/>
              <w:right w:val="single" w:sz="4" w:space="0" w:color="auto"/>
            </w:tcBorders>
            <w:vAlign w:val="center"/>
          </w:tcPr>
          <w:p w14:paraId="6CA33BFF" w14:textId="77777777" w:rsidR="00487397" w:rsidRPr="00FB086E" w:rsidRDefault="00487397" w:rsidP="00A856D2">
            <w:pPr>
              <w:spacing w:line="360" w:lineRule="auto"/>
              <w:ind w:rightChars="10" w:right="21"/>
              <w:jc w:val="center"/>
              <w:rPr>
                <w:rFonts w:ascii="仿宋" w:eastAsia="仿宋" w:hAnsi="仿宋"/>
              </w:rPr>
            </w:pPr>
            <w:r w:rsidRPr="00FB086E">
              <w:rPr>
                <w:rFonts w:ascii="仿宋" w:eastAsia="仿宋" w:hAnsi="仿宋"/>
              </w:rPr>
              <w:t>8</w:t>
            </w:r>
          </w:p>
        </w:tc>
        <w:tc>
          <w:tcPr>
            <w:tcW w:w="1378" w:type="pct"/>
            <w:tcBorders>
              <w:top w:val="single" w:sz="4" w:space="0" w:color="auto"/>
              <w:left w:val="nil"/>
              <w:bottom w:val="single" w:sz="4" w:space="0" w:color="auto"/>
              <w:right w:val="single" w:sz="4" w:space="0" w:color="auto"/>
            </w:tcBorders>
            <w:vAlign w:val="center"/>
          </w:tcPr>
          <w:p w14:paraId="4D41A863" w14:textId="77777777" w:rsidR="00487397" w:rsidRPr="00FB086E" w:rsidRDefault="00487397" w:rsidP="00A856D2">
            <w:pPr>
              <w:spacing w:line="360" w:lineRule="auto"/>
              <w:ind w:rightChars="10" w:right="21"/>
              <w:jc w:val="center"/>
              <w:rPr>
                <w:rFonts w:ascii="仿宋" w:eastAsia="仿宋" w:hAnsi="仿宋" w:cs="MingLiU"/>
                <w:kern w:val="0"/>
              </w:rPr>
            </w:pPr>
            <w:r w:rsidRPr="00FB086E">
              <w:rPr>
                <w:rFonts w:ascii="仿宋" w:eastAsia="仿宋" w:hAnsi="仿宋" w:cs="MingLiU" w:hint="eastAsia"/>
                <w:kern w:val="0"/>
              </w:rPr>
              <w:t>履约保证金</w:t>
            </w:r>
          </w:p>
        </w:tc>
        <w:tc>
          <w:tcPr>
            <w:tcW w:w="3023" w:type="pct"/>
            <w:tcBorders>
              <w:top w:val="single" w:sz="4" w:space="0" w:color="auto"/>
              <w:left w:val="nil"/>
              <w:bottom w:val="single" w:sz="4" w:space="0" w:color="auto"/>
              <w:right w:val="single" w:sz="4" w:space="0" w:color="auto"/>
            </w:tcBorders>
            <w:vAlign w:val="center"/>
          </w:tcPr>
          <w:p w14:paraId="6AE5B674" w14:textId="77777777" w:rsidR="00487397" w:rsidRPr="00FB086E" w:rsidRDefault="00487397" w:rsidP="00A856D2">
            <w:pPr>
              <w:spacing w:line="360" w:lineRule="auto"/>
              <w:rPr>
                <w:rFonts w:ascii="仿宋" w:eastAsia="仿宋" w:hAnsi="仿宋"/>
              </w:rPr>
            </w:pPr>
            <w:r w:rsidRPr="00FB086E">
              <w:rPr>
                <w:rFonts w:ascii="仿宋" w:eastAsia="仿宋" w:hAnsi="仿宋"/>
              </w:rPr>
              <w:t>合同金额的10%</w:t>
            </w:r>
          </w:p>
        </w:tc>
      </w:tr>
      <w:tr w:rsidR="00487397" w:rsidRPr="00FB086E" w14:paraId="1DAF049F" w14:textId="77777777" w:rsidTr="00A856D2">
        <w:trPr>
          <w:trHeight w:val="698"/>
        </w:trPr>
        <w:tc>
          <w:tcPr>
            <w:tcW w:w="599" w:type="pct"/>
            <w:tcBorders>
              <w:top w:val="single" w:sz="4" w:space="0" w:color="auto"/>
              <w:left w:val="single" w:sz="4" w:space="0" w:color="auto"/>
              <w:bottom w:val="single" w:sz="4" w:space="0" w:color="auto"/>
              <w:right w:val="single" w:sz="4" w:space="0" w:color="auto"/>
            </w:tcBorders>
            <w:vAlign w:val="center"/>
          </w:tcPr>
          <w:p w14:paraId="44A38196" w14:textId="77777777" w:rsidR="00487397" w:rsidRPr="00FB086E" w:rsidRDefault="00487397" w:rsidP="00A856D2">
            <w:pPr>
              <w:spacing w:line="360" w:lineRule="auto"/>
              <w:rPr>
                <w:rFonts w:ascii="仿宋" w:eastAsia="仿宋" w:hAnsi="仿宋"/>
              </w:rPr>
            </w:pPr>
            <w:r w:rsidRPr="00FB086E">
              <w:rPr>
                <w:rFonts w:ascii="仿宋" w:eastAsia="仿宋" w:hAnsi="仿宋"/>
              </w:rPr>
              <w:t>9</w:t>
            </w:r>
          </w:p>
        </w:tc>
        <w:tc>
          <w:tcPr>
            <w:tcW w:w="1378" w:type="pct"/>
            <w:tcBorders>
              <w:top w:val="single" w:sz="4" w:space="0" w:color="auto"/>
              <w:left w:val="nil"/>
              <w:bottom w:val="single" w:sz="4" w:space="0" w:color="auto"/>
              <w:right w:val="single" w:sz="4" w:space="0" w:color="auto"/>
            </w:tcBorders>
            <w:vAlign w:val="center"/>
          </w:tcPr>
          <w:p w14:paraId="4FAF1EF9" w14:textId="77777777" w:rsidR="00487397" w:rsidRPr="00FB086E" w:rsidRDefault="00487397" w:rsidP="00A856D2">
            <w:pPr>
              <w:spacing w:line="360" w:lineRule="auto"/>
              <w:jc w:val="center"/>
              <w:rPr>
                <w:rFonts w:ascii="仿宋" w:eastAsia="仿宋" w:hAnsi="仿宋"/>
              </w:rPr>
            </w:pPr>
            <w:r w:rsidRPr="00FB086E">
              <w:rPr>
                <w:rFonts w:ascii="仿宋" w:eastAsia="仿宋" w:hAnsi="仿宋" w:hint="eastAsia"/>
              </w:rPr>
              <w:t>付款方式</w:t>
            </w:r>
          </w:p>
        </w:tc>
        <w:tc>
          <w:tcPr>
            <w:tcW w:w="3023" w:type="pct"/>
            <w:tcBorders>
              <w:top w:val="single" w:sz="4" w:space="0" w:color="auto"/>
              <w:left w:val="nil"/>
              <w:bottom w:val="single" w:sz="4" w:space="0" w:color="auto"/>
              <w:right w:val="single" w:sz="4" w:space="0" w:color="auto"/>
            </w:tcBorders>
            <w:vAlign w:val="center"/>
          </w:tcPr>
          <w:p w14:paraId="0C441B3D" w14:textId="77777777" w:rsidR="00487397" w:rsidRPr="00FB086E" w:rsidRDefault="00487397" w:rsidP="00A856D2">
            <w:pPr>
              <w:spacing w:line="360" w:lineRule="auto"/>
              <w:rPr>
                <w:rFonts w:ascii="仿宋" w:eastAsia="仿宋" w:hAnsi="仿宋"/>
              </w:rPr>
            </w:pPr>
            <w:r w:rsidRPr="00FB086E">
              <w:rPr>
                <w:rFonts w:ascii="仿宋" w:eastAsia="仿宋" w:hAnsi="仿宋"/>
              </w:rPr>
              <w:t>1.预付款：合同生效并且履约保证金到达采购人指定账户或履约保证金银行保函递交采购人后，预付合同金额的25%。</w:t>
            </w:r>
          </w:p>
          <w:p w14:paraId="2BD5B267" w14:textId="77777777" w:rsidR="00487397" w:rsidRPr="00FB086E" w:rsidRDefault="00487397" w:rsidP="00A856D2">
            <w:pPr>
              <w:spacing w:line="360" w:lineRule="auto"/>
              <w:rPr>
                <w:rFonts w:ascii="仿宋" w:eastAsia="仿宋" w:hAnsi="仿宋"/>
              </w:rPr>
            </w:pPr>
            <w:r w:rsidRPr="00FB086E">
              <w:rPr>
                <w:rFonts w:ascii="仿宋" w:eastAsia="仿宋" w:hAnsi="仿宋"/>
              </w:rPr>
              <w:t>2.进度款：成交人应于每月25日前向采购人提交</w:t>
            </w:r>
            <w:proofErr w:type="gramStart"/>
            <w:r w:rsidRPr="00FB086E">
              <w:rPr>
                <w:rFonts w:ascii="仿宋" w:eastAsia="仿宋" w:hAnsi="仿宋"/>
              </w:rPr>
              <w:t>当月所</w:t>
            </w:r>
            <w:proofErr w:type="gramEnd"/>
            <w:r w:rsidRPr="00FB086E">
              <w:rPr>
                <w:rFonts w:ascii="仿宋" w:eastAsia="仿宋" w:hAnsi="仿宋"/>
              </w:rPr>
              <w:t>完成的工程量和价款。采购人收到已完工程量报告后7天内完成审核，并于审核完成后7日内向成交人支付本期完成工程量的80%；进度款最多支付至合同金额的80%(一次性抵扣完预付款）；</w:t>
            </w:r>
          </w:p>
          <w:p w14:paraId="4029D895" w14:textId="77777777" w:rsidR="00487397" w:rsidRPr="00FB086E" w:rsidRDefault="00487397" w:rsidP="00A856D2">
            <w:pPr>
              <w:spacing w:line="360" w:lineRule="auto"/>
              <w:rPr>
                <w:rFonts w:ascii="仿宋" w:eastAsia="仿宋" w:hAnsi="仿宋"/>
              </w:rPr>
            </w:pPr>
            <w:r w:rsidRPr="00FB086E">
              <w:rPr>
                <w:rFonts w:ascii="仿宋" w:eastAsia="仿宋" w:hAnsi="仿宋"/>
              </w:rPr>
              <w:t>3.结算款：</w:t>
            </w:r>
            <w:r w:rsidRPr="00FB086E">
              <w:rPr>
                <w:rFonts w:ascii="仿宋" w:eastAsia="仿宋" w:hAnsi="仿宋" w:hint="eastAsia"/>
              </w:rPr>
              <w:t>待工程竣工验收合格后（第三方鉴定单位对本次加固服务质量进行鉴定并出具加固合格的相关正式报告），供应商向采购人提交工程竣工结算书。采购人自接到供应商提交的竣工结算书后 30 日内审计完毕，采购人付至工程结算金额的97%。工程结</w:t>
            </w:r>
            <w:r w:rsidRPr="00FB086E">
              <w:rPr>
                <w:rFonts w:ascii="仿宋" w:eastAsia="仿宋" w:hAnsi="仿宋" w:hint="eastAsia"/>
              </w:rPr>
              <w:lastRenderedPageBreak/>
              <w:t>算金额的3%作为质保金。</w:t>
            </w:r>
          </w:p>
          <w:p w14:paraId="2066AAB1" w14:textId="77777777" w:rsidR="00487397" w:rsidRPr="00FB086E" w:rsidRDefault="00487397" w:rsidP="00A856D2">
            <w:pPr>
              <w:spacing w:line="360" w:lineRule="auto"/>
              <w:rPr>
                <w:rFonts w:ascii="仿宋" w:eastAsia="仿宋" w:hAnsi="仿宋"/>
              </w:rPr>
            </w:pPr>
            <w:r w:rsidRPr="00FB086E">
              <w:rPr>
                <w:rFonts w:ascii="仿宋" w:eastAsia="仿宋" w:hAnsi="仿宋"/>
              </w:rPr>
              <w:t>4.</w:t>
            </w:r>
            <w:r w:rsidRPr="00FB086E">
              <w:rPr>
                <w:rFonts w:ascii="仿宋" w:eastAsia="仿宋" w:hAnsi="仿宋" w:hint="eastAsia"/>
              </w:rPr>
              <w:t>每次付款前，成交人应出具等额增值税普通发票；发票与合同的银行账户信息应保持一致。</w:t>
            </w:r>
          </w:p>
        </w:tc>
      </w:tr>
    </w:tbl>
    <w:p w14:paraId="5E5103B4" w14:textId="77777777" w:rsidR="00487397" w:rsidRPr="00FB086E" w:rsidRDefault="00487397" w:rsidP="00487397">
      <w:pPr>
        <w:spacing w:line="360" w:lineRule="auto"/>
        <w:rPr>
          <w:rFonts w:ascii="仿宋" w:eastAsia="仿宋" w:hAnsi="仿宋"/>
        </w:rPr>
      </w:pPr>
    </w:p>
    <w:p w14:paraId="6507F637" w14:textId="77777777" w:rsidR="00487397" w:rsidRPr="00FB086E" w:rsidRDefault="00487397" w:rsidP="00487397">
      <w:pPr>
        <w:keepNext/>
        <w:keepLines/>
        <w:spacing w:before="260" w:after="260" w:line="360" w:lineRule="auto"/>
        <w:ind w:firstLineChars="98" w:firstLine="236"/>
        <w:outlineLvl w:val="1"/>
        <w:rPr>
          <w:rFonts w:ascii="仿宋" w:eastAsia="仿宋" w:hAnsi="仿宋"/>
          <w:b/>
          <w:sz w:val="24"/>
        </w:rPr>
      </w:pPr>
      <w:bookmarkStart w:id="10" w:name="_Toc75871978"/>
      <w:r w:rsidRPr="00FB086E">
        <w:rPr>
          <w:rFonts w:ascii="仿宋" w:eastAsia="仿宋" w:hAnsi="仿宋" w:hint="eastAsia"/>
          <w:b/>
          <w:color w:val="000000" w:themeColor="text1"/>
          <w:sz w:val="24"/>
        </w:rPr>
        <w:t>三、</w:t>
      </w:r>
      <w:r w:rsidRPr="00FB086E">
        <w:rPr>
          <w:rFonts w:ascii="仿宋" w:eastAsia="仿宋" w:hAnsi="仿宋" w:hint="eastAsia"/>
          <w:b/>
          <w:sz w:val="24"/>
        </w:rPr>
        <w:t>技术标准，施工技术</w:t>
      </w:r>
      <w:r w:rsidRPr="00FB086E">
        <w:rPr>
          <w:rFonts w:ascii="仿宋" w:eastAsia="仿宋" w:hAnsi="仿宋"/>
          <w:b/>
          <w:sz w:val="24"/>
        </w:rPr>
        <w:t>要求</w:t>
      </w:r>
      <w:bookmarkEnd w:id="10"/>
    </w:p>
    <w:p w14:paraId="7D7D9669" w14:textId="77777777" w:rsidR="00487397" w:rsidRPr="00FB086E" w:rsidRDefault="00487397" w:rsidP="00487397">
      <w:pPr>
        <w:pStyle w:val="af2"/>
        <w:ind w:firstLineChars="200" w:firstLine="480"/>
        <w:rPr>
          <w:rFonts w:ascii="仿宋" w:eastAsia="仿宋" w:hAnsi="仿宋" w:cs="宋体"/>
          <w:color w:val="000000" w:themeColor="text1"/>
          <w:sz w:val="24"/>
          <w:szCs w:val="24"/>
        </w:rPr>
      </w:pPr>
      <w:r w:rsidRPr="00FB086E">
        <w:rPr>
          <w:rFonts w:ascii="仿宋" w:eastAsia="仿宋" w:hAnsi="仿宋" w:cs="宋体" w:hint="eastAsia"/>
          <w:color w:val="000000" w:themeColor="text1"/>
          <w:sz w:val="24"/>
          <w:szCs w:val="24"/>
        </w:rPr>
        <w:t>根据《西南交通大学九里校区工业中心印刷厂混合结构房屋检测鉴定》及《西南交通大学九里校区工业中心印刷厂混合结构房屋加固设计方案》制定施工图深化设计对本项目进行加固施工。</w:t>
      </w:r>
    </w:p>
    <w:p w14:paraId="560032B4" w14:textId="77777777" w:rsidR="00487397" w:rsidRPr="00FB086E" w:rsidRDefault="00487397" w:rsidP="00487397">
      <w:pPr>
        <w:ind w:firstLineChars="200" w:firstLine="480"/>
        <w:rPr>
          <w:rFonts w:ascii="仿宋" w:eastAsia="仿宋" w:hAnsi="仿宋" w:cs="宋体"/>
          <w:color w:val="000000" w:themeColor="text1"/>
          <w:sz w:val="24"/>
          <w:szCs w:val="24"/>
          <w:u w:color="FF0000"/>
        </w:rPr>
      </w:pPr>
      <w:r w:rsidRPr="00FB086E">
        <w:rPr>
          <w:rFonts w:ascii="仿宋" w:eastAsia="仿宋" w:hAnsi="仿宋" w:cs="宋体" w:hint="eastAsia"/>
          <w:color w:val="000000" w:themeColor="text1"/>
          <w:sz w:val="24"/>
          <w:szCs w:val="24"/>
          <w:u w:color="FF0000"/>
        </w:rPr>
        <w:t>施工图深化设计需经原方案设计单位审核通过后实施。</w:t>
      </w:r>
    </w:p>
    <w:p w14:paraId="60A60745" w14:textId="77777777" w:rsidR="00487397" w:rsidRPr="00FB086E" w:rsidRDefault="00487397" w:rsidP="00487397">
      <w:pPr>
        <w:ind w:firstLineChars="200" w:firstLine="480"/>
        <w:rPr>
          <w:rFonts w:ascii="仿宋" w:eastAsia="仿宋" w:hAnsi="仿宋" w:cs="宋体"/>
          <w:color w:val="000000" w:themeColor="text1"/>
          <w:sz w:val="24"/>
          <w:szCs w:val="24"/>
          <w:u w:color="FF0000"/>
        </w:rPr>
      </w:pPr>
      <w:r w:rsidRPr="00FB086E">
        <w:rPr>
          <w:rFonts w:ascii="仿宋" w:eastAsia="仿宋" w:hAnsi="仿宋" w:cs="宋体" w:hint="eastAsia"/>
          <w:color w:val="000000" w:themeColor="text1"/>
          <w:sz w:val="24"/>
          <w:szCs w:val="24"/>
          <w:u w:color="FF0000"/>
        </w:rPr>
        <w:t>雨棚参考尺寸要求见下图，具体结构设计（包括基础、与建筑物连接等）由投标人在施</w:t>
      </w:r>
      <w:r w:rsidRPr="00FB086E">
        <w:rPr>
          <w:rFonts w:ascii="仿宋" w:eastAsia="仿宋" w:hAnsi="仿宋" w:cs="宋体" w:hint="eastAsia"/>
          <w:color w:val="000000" w:themeColor="text1"/>
          <w:sz w:val="24"/>
          <w:szCs w:val="24"/>
        </w:rPr>
        <w:t>工图深化设计中</w:t>
      </w:r>
      <w:r w:rsidRPr="00FB086E">
        <w:rPr>
          <w:rFonts w:ascii="仿宋" w:eastAsia="仿宋" w:hAnsi="仿宋" w:cs="宋体" w:hint="eastAsia"/>
          <w:color w:val="000000" w:themeColor="text1"/>
          <w:sz w:val="24"/>
          <w:szCs w:val="24"/>
          <w:u w:color="FF0000"/>
        </w:rPr>
        <w:t>自行考虑：</w:t>
      </w:r>
    </w:p>
    <w:p w14:paraId="5C71C0C6" w14:textId="77777777" w:rsidR="00487397" w:rsidRPr="00FB086E" w:rsidRDefault="00487397" w:rsidP="00487397">
      <w:pPr>
        <w:pStyle w:val="af2"/>
      </w:pPr>
      <w:r w:rsidRPr="00FB086E">
        <w:rPr>
          <w:noProof/>
        </w:rPr>
        <w:drawing>
          <wp:inline distT="0" distB="0" distL="0" distR="0" wp14:anchorId="29103770" wp14:editId="6E2B8F5D">
            <wp:extent cx="6184900" cy="4423715"/>
            <wp:effectExtent l="19050" t="0" r="6350" b="0"/>
            <wp:docPr id="3" name="图片 1" descr="C:\Users\JM\AppData\Local\Temp\162752729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M\AppData\Local\Temp\1627527293(1).png"/>
                    <pic:cNvPicPr>
                      <a:picLocks noChangeAspect="1" noChangeArrowheads="1"/>
                    </pic:cNvPicPr>
                  </pic:nvPicPr>
                  <pic:blipFill>
                    <a:blip r:embed="rId7" cstate="print"/>
                    <a:srcRect/>
                    <a:stretch>
                      <a:fillRect/>
                    </a:stretch>
                  </pic:blipFill>
                  <pic:spPr bwMode="auto">
                    <a:xfrm>
                      <a:off x="0" y="0"/>
                      <a:ext cx="6184900" cy="4423715"/>
                    </a:xfrm>
                    <a:prstGeom prst="rect">
                      <a:avLst/>
                    </a:prstGeom>
                    <a:noFill/>
                    <a:ln w="9525">
                      <a:noFill/>
                      <a:miter lim="800000"/>
                      <a:headEnd/>
                      <a:tailEnd/>
                    </a:ln>
                  </pic:spPr>
                </pic:pic>
              </a:graphicData>
            </a:graphic>
          </wp:inline>
        </w:drawing>
      </w:r>
    </w:p>
    <w:p w14:paraId="12FD5C8D" w14:textId="77777777" w:rsidR="00487397" w:rsidRPr="00FB086E" w:rsidRDefault="00487397" w:rsidP="00487397">
      <w:pPr>
        <w:keepNext/>
        <w:keepLines/>
        <w:spacing w:before="260" w:after="260" w:line="360" w:lineRule="auto"/>
        <w:ind w:firstLineChars="98" w:firstLine="236"/>
        <w:outlineLvl w:val="1"/>
        <w:rPr>
          <w:rFonts w:ascii="宋体" w:hAnsi="宋体" w:cs="宋体"/>
          <w:b/>
          <w:color w:val="000000" w:themeColor="text1"/>
          <w:sz w:val="24"/>
          <w:szCs w:val="24"/>
          <w:lang w:val="zh-TW" w:eastAsia="zh-TW"/>
        </w:rPr>
      </w:pPr>
      <w:bookmarkStart w:id="11" w:name="_Toc75871979"/>
      <w:r w:rsidRPr="00FB086E">
        <w:rPr>
          <w:rFonts w:ascii="仿宋" w:eastAsia="仿宋" w:hAnsi="仿宋" w:hint="eastAsia"/>
          <w:b/>
          <w:sz w:val="24"/>
        </w:rPr>
        <w:lastRenderedPageBreak/>
        <w:t>四、</w:t>
      </w:r>
      <w:r w:rsidRPr="00FB086E">
        <w:rPr>
          <w:rFonts w:ascii="仿宋" w:eastAsia="仿宋" w:hAnsi="仿宋"/>
          <w:b/>
          <w:sz w:val="24"/>
        </w:rPr>
        <w:t>商务要求：</w:t>
      </w:r>
      <w:bookmarkEnd w:id="11"/>
    </w:p>
    <w:p w14:paraId="1CD440ED" w14:textId="77777777" w:rsidR="00487397" w:rsidRPr="00FB086E" w:rsidRDefault="00487397" w:rsidP="00487397">
      <w:pPr>
        <w:keepNext/>
        <w:keepLines/>
        <w:spacing w:before="260" w:after="260" w:line="360" w:lineRule="auto"/>
        <w:ind w:firstLineChars="98" w:firstLine="236"/>
        <w:outlineLvl w:val="1"/>
        <w:rPr>
          <w:rFonts w:ascii="仿宋" w:eastAsia="仿宋" w:hAnsi="仿宋"/>
          <w:bCs/>
          <w:sz w:val="24"/>
        </w:rPr>
      </w:pPr>
      <w:bookmarkStart w:id="12" w:name="_Toc75871980"/>
      <w:r w:rsidRPr="00FB086E">
        <w:rPr>
          <w:rFonts w:ascii="仿宋" w:eastAsia="仿宋" w:hAnsi="仿宋" w:cs="宋体"/>
          <w:b/>
          <w:bCs/>
          <w:color w:val="000000" w:themeColor="text1"/>
          <w:sz w:val="24"/>
          <w:szCs w:val="24"/>
        </w:rPr>
        <w:t>*</w:t>
      </w:r>
      <w:r w:rsidRPr="00FB086E">
        <w:rPr>
          <w:rFonts w:ascii="仿宋" w:eastAsia="仿宋" w:hAnsi="仿宋"/>
          <w:bCs/>
          <w:sz w:val="24"/>
        </w:rPr>
        <w:t>1</w:t>
      </w:r>
      <w:r w:rsidRPr="00FB086E">
        <w:rPr>
          <w:rFonts w:ascii="仿宋" w:eastAsia="仿宋" w:hAnsi="仿宋" w:hint="eastAsia"/>
          <w:bCs/>
          <w:sz w:val="24"/>
        </w:rPr>
        <w:t>、</w:t>
      </w:r>
      <w:r w:rsidRPr="00FB086E">
        <w:rPr>
          <w:rFonts w:ascii="仿宋" w:eastAsia="仿宋" w:hAnsi="仿宋"/>
          <w:bCs/>
          <w:sz w:val="24"/>
        </w:rPr>
        <w:t>质保及售后服务要求</w:t>
      </w:r>
      <w:bookmarkEnd w:id="12"/>
    </w:p>
    <w:p w14:paraId="15CB8450" w14:textId="77777777" w:rsidR="00487397" w:rsidRPr="00FB086E" w:rsidRDefault="00487397" w:rsidP="00487397">
      <w:pPr>
        <w:spacing w:line="360" w:lineRule="auto"/>
        <w:ind w:right="21" w:firstLine="241"/>
        <w:jc w:val="left"/>
        <w:rPr>
          <w:rFonts w:ascii="仿宋" w:eastAsia="仿宋" w:hAnsi="仿宋" w:cs="宋体"/>
          <w:color w:val="000000" w:themeColor="text1"/>
          <w:sz w:val="24"/>
          <w:szCs w:val="24"/>
          <w:lang w:val="zh-TW"/>
        </w:rPr>
      </w:pPr>
      <w:r w:rsidRPr="00FB086E">
        <w:rPr>
          <w:rFonts w:ascii="仿宋" w:eastAsia="仿宋" w:hAnsi="仿宋" w:cs="宋体"/>
          <w:b/>
          <w:bCs/>
          <w:color w:val="000000" w:themeColor="text1"/>
          <w:sz w:val="24"/>
          <w:szCs w:val="24"/>
        </w:rPr>
        <w:t>1</w:t>
      </w:r>
      <w:r w:rsidRPr="00FB086E">
        <w:rPr>
          <w:rFonts w:ascii="仿宋" w:eastAsia="仿宋" w:hAnsi="仿宋" w:cs="宋体"/>
          <w:color w:val="000000" w:themeColor="text1"/>
          <w:sz w:val="24"/>
          <w:szCs w:val="24"/>
        </w:rPr>
        <w:t>.1</w:t>
      </w:r>
      <w:r w:rsidRPr="00FB086E">
        <w:rPr>
          <w:rFonts w:ascii="仿宋" w:eastAsia="仿宋" w:hAnsi="仿宋" w:cs="宋体"/>
          <w:color w:val="000000" w:themeColor="text1"/>
          <w:sz w:val="24"/>
          <w:szCs w:val="24"/>
          <w:lang w:val="zh-TW" w:eastAsia="zh-TW"/>
        </w:rPr>
        <w:t>质量</w:t>
      </w:r>
      <w:r w:rsidRPr="00FB086E">
        <w:rPr>
          <w:rFonts w:ascii="仿宋" w:eastAsia="仿宋" w:hAnsi="仿宋" w:cs="宋体" w:hint="eastAsia"/>
          <w:color w:val="000000" w:themeColor="text1"/>
          <w:sz w:val="24"/>
          <w:szCs w:val="24"/>
          <w:lang w:val="zh-TW" w:eastAsia="zh-TW"/>
        </w:rPr>
        <w:t>保修期</w:t>
      </w:r>
      <w:r w:rsidRPr="00FB086E">
        <w:rPr>
          <w:rFonts w:ascii="仿宋" w:eastAsia="仿宋" w:hAnsi="仿宋" w:cs="宋体" w:hint="eastAsia"/>
          <w:color w:val="000000" w:themeColor="text1"/>
          <w:sz w:val="24"/>
          <w:szCs w:val="24"/>
          <w:lang w:val="zh-TW"/>
        </w:rPr>
        <w:t>：</w:t>
      </w:r>
      <w:r w:rsidRPr="00FB086E">
        <w:rPr>
          <w:rFonts w:ascii="仿宋" w:eastAsia="仿宋" w:hAnsi="仿宋" w:cs="宋体"/>
          <w:color w:val="000000" w:themeColor="text1"/>
          <w:sz w:val="24"/>
          <w:szCs w:val="24"/>
        </w:rPr>
        <w:t>1</w:t>
      </w:r>
      <w:r w:rsidRPr="00FB086E">
        <w:rPr>
          <w:rFonts w:ascii="仿宋" w:eastAsia="仿宋" w:hAnsi="仿宋" w:cs="宋体"/>
          <w:color w:val="000000" w:themeColor="text1"/>
          <w:sz w:val="24"/>
          <w:szCs w:val="24"/>
          <w:lang w:val="zh-TW" w:eastAsia="zh-TW"/>
        </w:rPr>
        <w:t>年（自项目竣工验收合格签字确认之日起计算）</w:t>
      </w:r>
      <w:r w:rsidRPr="00FB086E">
        <w:rPr>
          <w:rFonts w:ascii="仿宋" w:eastAsia="仿宋" w:hAnsi="仿宋" w:cs="宋体" w:hint="eastAsia"/>
          <w:color w:val="000000" w:themeColor="text1"/>
          <w:sz w:val="24"/>
          <w:szCs w:val="24"/>
          <w:lang w:val="zh-TW"/>
        </w:rPr>
        <w:t>。</w:t>
      </w:r>
    </w:p>
    <w:p w14:paraId="3B9FBE17" w14:textId="77777777" w:rsidR="00487397" w:rsidRPr="00FB086E" w:rsidRDefault="00487397" w:rsidP="00487397">
      <w:pPr>
        <w:pStyle w:val="af2"/>
        <w:ind w:firstLineChars="100" w:firstLine="240"/>
        <w:rPr>
          <w:rFonts w:ascii="仿宋" w:eastAsia="仿宋" w:hAnsi="仿宋"/>
        </w:rPr>
      </w:pPr>
      <w:r w:rsidRPr="00FB086E">
        <w:rPr>
          <w:rFonts w:ascii="仿宋" w:eastAsia="仿宋" w:hAnsi="仿宋" w:cs="宋体" w:hint="eastAsia"/>
          <w:color w:val="000000" w:themeColor="text1"/>
          <w:sz w:val="24"/>
          <w:szCs w:val="24"/>
        </w:rPr>
        <w:t>1.2质量保证金：结算审定金额的3%。若履约保证金采用银行转账方式递交，则由履约保证金中扣留，剩余的履约保证金无息退还供应商；若履约保证金采用银行保函方式，则由供应商在工程结算完成后转账递交给采购人工程结算审定金额的3%。在质保期满后无质量问题并完成相关手续后14天内由采购人无息退还质量保证金。</w:t>
      </w:r>
    </w:p>
    <w:p w14:paraId="7A4C47B4" w14:textId="77777777" w:rsidR="00487397" w:rsidRPr="00FB086E" w:rsidRDefault="00487397" w:rsidP="00487397">
      <w:pPr>
        <w:spacing w:line="360" w:lineRule="auto"/>
        <w:ind w:firstLine="240"/>
        <w:rPr>
          <w:rFonts w:ascii="仿宋" w:eastAsia="仿宋" w:hAnsi="仿宋" w:cs="宋体"/>
          <w:color w:val="000000" w:themeColor="text1"/>
          <w:sz w:val="24"/>
          <w:szCs w:val="24"/>
        </w:rPr>
      </w:pPr>
      <w:r w:rsidRPr="00FB086E">
        <w:rPr>
          <w:rFonts w:ascii="仿宋" w:eastAsia="仿宋" w:hAnsi="仿宋" w:cs="宋体"/>
          <w:color w:val="000000" w:themeColor="text1"/>
          <w:sz w:val="24"/>
          <w:szCs w:val="24"/>
        </w:rPr>
        <w:t>1.</w:t>
      </w:r>
      <w:r w:rsidRPr="00FB086E">
        <w:rPr>
          <w:rFonts w:ascii="仿宋" w:eastAsia="仿宋" w:hAnsi="仿宋" w:cs="宋体" w:hint="eastAsia"/>
          <w:color w:val="000000" w:themeColor="text1"/>
          <w:sz w:val="24"/>
          <w:szCs w:val="24"/>
        </w:rPr>
        <w:t>3</w:t>
      </w:r>
      <w:r w:rsidRPr="00FB086E">
        <w:rPr>
          <w:rFonts w:ascii="仿宋" w:eastAsia="仿宋" w:hAnsi="仿宋" w:cs="宋体"/>
          <w:color w:val="000000" w:themeColor="text1"/>
          <w:sz w:val="24"/>
          <w:szCs w:val="24"/>
          <w:lang w:val="zh-TW" w:eastAsia="zh-TW"/>
        </w:rPr>
        <w:t>由供应商自行提供的售后服务承诺，包括但不限于保质保修期限，响应到场时间，保质保修期内场地的维护及保养，保质保修期外的维修、保养及收费标准等。</w:t>
      </w:r>
    </w:p>
    <w:p w14:paraId="5B67ABF1" w14:textId="77777777" w:rsidR="00487397" w:rsidRPr="00FB086E" w:rsidRDefault="00487397" w:rsidP="00487397">
      <w:pPr>
        <w:keepNext/>
        <w:keepLines/>
        <w:spacing w:before="260" w:after="260" w:line="360" w:lineRule="auto"/>
        <w:ind w:firstLineChars="98" w:firstLine="236"/>
        <w:outlineLvl w:val="1"/>
        <w:rPr>
          <w:rFonts w:ascii="仿宋" w:eastAsia="仿宋" w:hAnsi="仿宋"/>
          <w:bCs/>
          <w:sz w:val="24"/>
        </w:rPr>
      </w:pPr>
      <w:bookmarkStart w:id="13" w:name="_Toc75871981"/>
      <w:r w:rsidRPr="00FB086E">
        <w:rPr>
          <w:rFonts w:ascii="仿宋" w:eastAsia="仿宋" w:hAnsi="仿宋" w:cs="宋体"/>
          <w:b/>
          <w:bCs/>
          <w:color w:val="000000" w:themeColor="text1"/>
          <w:sz w:val="24"/>
          <w:szCs w:val="24"/>
        </w:rPr>
        <w:t>*</w:t>
      </w:r>
      <w:r w:rsidRPr="00FB086E">
        <w:rPr>
          <w:rFonts w:ascii="仿宋" w:eastAsia="仿宋" w:hAnsi="仿宋" w:hint="eastAsia"/>
          <w:bCs/>
          <w:sz w:val="24"/>
        </w:rPr>
        <w:t>2、付款方式</w:t>
      </w:r>
      <w:bookmarkEnd w:id="13"/>
    </w:p>
    <w:p w14:paraId="333C1797" w14:textId="77777777" w:rsidR="00487397" w:rsidRPr="00FB086E" w:rsidRDefault="00487397" w:rsidP="00487397">
      <w:pPr>
        <w:spacing w:line="360" w:lineRule="auto"/>
        <w:ind w:firstLine="480"/>
        <w:rPr>
          <w:rFonts w:ascii="仿宋" w:eastAsia="仿宋" w:hAnsi="仿宋" w:cs="宋体"/>
          <w:sz w:val="24"/>
          <w:szCs w:val="24"/>
          <w:lang w:val="zh-TW" w:eastAsia="zh-TW"/>
        </w:rPr>
      </w:pPr>
      <w:bookmarkStart w:id="14" w:name="_Hlk75160104"/>
      <w:r w:rsidRPr="00FB086E">
        <w:rPr>
          <w:rFonts w:ascii="仿宋" w:eastAsia="PMingLiU" w:hAnsi="仿宋" w:cs="宋体"/>
          <w:sz w:val="24"/>
          <w:szCs w:val="24"/>
          <w:lang w:val="zh-TW" w:eastAsia="zh-TW"/>
        </w:rPr>
        <w:t>2.</w:t>
      </w:r>
      <w:r w:rsidRPr="00FB086E">
        <w:rPr>
          <w:rFonts w:ascii="仿宋" w:eastAsia="仿宋" w:hAnsi="仿宋" w:cs="宋体"/>
          <w:sz w:val="24"/>
          <w:szCs w:val="24"/>
          <w:lang w:val="zh-TW" w:eastAsia="zh-TW"/>
        </w:rPr>
        <w:t>1预付款：合同生效并且履约保证金到达采购人指定账户或履约保证金银行保函递交采购人后，预付合同金额的</w:t>
      </w:r>
      <w:r w:rsidRPr="00FB086E">
        <w:rPr>
          <w:rFonts w:ascii="仿宋" w:eastAsia="PMingLiU" w:hAnsi="仿宋" w:cs="宋体"/>
          <w:sz w:val="24"/>
          <w:szCs w:val="24"/>
          <w:lang w:val="zh-TW" w:eastAsia="zh-TW"/>
        </w:rPr>
        <w:t>25</w:t>
      </w:r>
      <w:r w:rsidRPr="00FB086E">
        <w:rPr>
          <w:rFonts w:ascii="仿宋" w:eastAsia="仿宋" w:hAnsi="仿宋" w:cs="宋体"/>
          <w:sz w:val="24"/>
          <w:szCs w:val="24"/>
          <w:lang w:val="zh-TW" w:eastAsia="zh-TW"/>
        </w:rPr>
        <w:t>%。</w:t>
      </w:r>
    </w:p>
    <w:p w14:paraId="2361C9EF" w14:textId="77777777" w:rsidR="00487397" w:rsidRPr="00FB086E" w:rsidRDefault="00487397" w:rsidP="00487397">
      <w:pPr>
        <w:spacing w:line="360" w:lineRule="auto"/>
        <w:ind w:firstLine="480"/>
        <w:rPr>
          <w:rFonts w:ascii="仿宋" w:eastAsia="仿宋" w:hAnsi="仿宋" w:cs="宋体"/>
          <w:sz w:val="24"/>
          <w:szCs w:val="24"/>
          <w:lang w:val="zh-TW" w:eastAsia="zh-TW"/>
        </w:rPr>
      </w:pPr>
      <w:r w:rsidRPr="00FB086E">
        <w:rPr>
          <w:rFonts w:ascii="仿宋" w:eastAsia="仿宋" w:hAnsi="仿宋" w:cs="宋体"/>
          <w:sz w:val="24"/>
          <w:szCs w:val="24"/>
          <w:lang w:val="zh-TW" w:eastAsia="zh-TW"/>
        </w:rPr>
        <w:t>2.</w:t>
      </w:r>
      <w:r w:rsidRPr="00FB086E">
        <w:rPr>
          <w:rFonts w:ascii="仿宋" w:eastAsia="PMingLiU" w:hAnsi="仿宋" w:cs="宋体"/>
          <w:sz w:val="24"/>
          <w:szCs w:val="24"/>
          <w:lang w:val="zh-TW" w:eastAsia="zh-TW"/>
        </w:rPr>
        <w:t>2</w:t>
      </w:r>
      <w:r w:rsidRPr="00FB086E">
        <w:rPr>
          <w:rFonts w:ascii="仿宋" w:eastAsia="仿宋" w:hAnsi="仿宋" w:cs="宋体"/>
          <w:sz w:val="24"/>
          <w:szCs w:val="24"/>
          <w:lang w:val="zh-TW" w:eastAsia="zh-TW"/>
        </w:rPr>
        <w:t>进度款：成交人应于每月25日前向采购人提交当月所完成的工程量和价款。采购人收到已完工程量报告后7天内完成审核，并于审核完成后7日内向成交人支付本期完成工程量的80%；进度款最多支付至合同金额的80%(一次性抵扣完预付款）；</w:t>
      </w:r>
    </w:p>
    <w:p w14:paraId="798C93A3" w14:textId="77777777" w:rsidR="00487397" w:rsidRPr="00FB086E" w:rsidRDefault="00487397" w:rsidP="00487397">
      <w:pPr>
        <w:spacing w:line="360" w:lineRule="auto"/>
        <w:ind w:firstLine="480"/>
        <w:rPr>
          <w:rFonts w:ascii="仿宋" w:eastAsia="仿宋" w:hAnsi="仿宋" w:cs="宋体"/>
          <w:sz w:val="24"/>
          <w:szCs w:val="24"/>
          <w:lang w:val="zh-TW" w:eastAsia="zh-TW"/>
        </w:rPr>
      </w:pPr>
      <w:r w:rsidRPr="00FB086E">
        <w:rPr>
          <w:rFonts w:ascii="仿宋" w:eastAsia="PMingLiU" w:hAnsi="仿宋" w:cs="宋体"/>
          <w:sz w:val="24"/>
          <w:szCs w:val="24"/>
          <w:lang w:val="zh-TW" w:eastAsia="zh-TW"/>
        </w:rPr>
        <w:t>2.</w:t>
      </w:r>
      <w:r w:rsidRPr="00FB086E">
        <w:rPr>
          <w:rFonts w:ascii="仿宋" w:eastAsia="仿宋" w:hAnsi="仿宋" w:cs="宋体"/>
          <w:sz w:val="24"/>
          <w:szCs w:val="24"/>
          <w:lang w:val="zh-TW" w:eastAsia="zh-TW"/>
        </w:rPr>
        <w:t>3结算款：</w:t>
      </w:r>
      <w:r w:rsidRPr="00FB086E">
        <w:rPr>
          <w:rFonts w:ascii="仿宋" w:eastAsia="仿宋" w:hAnsi="仿宋" w:cs="宋体" w:hint="eastAsia"/>
          <w:sz w:val="24"/>
          <w:szCs w:val="24"/>
          <w:lang w:val="zh-TW" w:eastAsia="zh-TW"/>
        </w:rPr>
        <w:t>待工程竣工验收合格后（第三方鉴定单位对本次加固服务质量进行鉴定并出具加固合格的相关正式报告），成交人向采购人提交工程竣工结算书。采购人自接到成交人提交的竣工结算书后</w:t>
      </w:r>
      <w:r w:rsidRPr="00FB086E">
        <w:rPr>
          <w:rFonts w:ascii="仿宋" w:eastAsia="仿宋" w:hAnsi="仿宋" w:cs="宋体"/>
          <w:sz w:val="24"/>
          <w:szCs w:val="24"/>
          <w:lang w:val="zh-TW" w:eastAsia="zh-TW"/>
        </w:rPr>
        <w:t xml:space="preserve"> 30 日内审计完毕，采购人付至工程结算金额的97%。工程结算金额的3%作为质保金。</w:t>
      </w:r>
    </w:p>
    <w:p w14:paraId="2108CECD" w14:textId="77777777" w:rsidR="00487397" w:rsidRPr="00FB086E" w:rsidRDefault="00487397" w:rsidP="00487397">
      <w:pPr>
        <w:spacing w:line="360" w:lineRule="auto"/>
        <w:ind w:firstLine="480"/>
        <w:rPr>
          <w:rFonts w:ascii="仿宋" w:eastAsia="仿宋" w:hAnsi="仿宋" w:cs="宋体"/>
          <w:sz w:val="24"/>
          <w:szCs w:val="24"/>
          <w:lang w:val="zh-TW"/>
        </w:rPr>
      </w:pPr>
      <w:r w:rsidRPr="00FB086E">
        <w:rPr>
          <w:rFonts w:ascii="仿宋" w:eastAsia="PMingLiU" w:hAnsi="仿宋" w:cs="宋体"/>
          <w:sz w:val="24"/>
          <w:szCs w:val="24"/>
          <w:lang w:val="zh-TW" w:eastAsia="zh-TW"/>
        </w:rPr>
        <w:t>2.4</w:t>
      </w:r>
      <w:r w:rsidRPr="00FB086E">
        <w:rPr>
          <w:rFonts w:ascii="仿宋" w:eastAsia="仿宋" w:hAnsi="仿宋" w:cs="宋体" w:hint="eastAsia"/>
          <w:sz w:val="24"/>
          <w:szCs w:val="24"/>
          <w:lang w:val="zh-TW" w:eastAsia="zh-TW"/>
        </w:rPr>
        <w:t>每次付款前，成交人应出具等额增值税普通发票；发票与合同的银行账户信息应保持一致。</w:t>
      </w:r>
    </w:p>
    <w:p w14:paraId="69F2483D" w14:textId="77777777" w:rsidR="00487397" w:rsidRPr="00FB086E" w:rsidRDefault="00487397" w:rsidP="00487397">
      <w:pPr>
        <w:keepNext/>
        <w:keepLines/>
        <w:spacing w:before="260" w:after="260" w:line="360" w:lineRule="auto"/>
        <w:ind w:firstLineChars="98" w:firstLine="235"/>
        <w:outlineLvl w:val="1"/>
        <w:rPr>
          <w:rFonts w:ascii="仿宋" w:eastAsia="仿宋" w:hAnsi="仿宋"/>
          <w:bCs/>
          <w:sz w:val="24"/>
        </w:rPr>
      </w:pPr>
      <w:bookmarkStart w:id="15" w:name="_Toc75871982"/>
      <w:bookmarkEnd w:id="14"/>
      <w:r w:rsidRPr="00FB086E">
        <w:rPr>
          <w:rFonts w:ascii="仿宋" w:eastAsia="仿宋" w:hAnsi="仿宋"/>
          <w:bCs/>
          <w:sz w:val="24"/>
        </w:rPr>
        <w:t>*3</w:t>
      </w:r>
      <w:r w:rsidRPr="00FB086E">
        <w:rPr>
          <w:rFonts w:ascii="仿宋" w:eastAsia="仿宋" w:hAnsi="仿宋" w:hint="eastAsia"/>
          <w:bCs/>
          <w:sz w:val="24"/>
        </w:rPr>
        <w:t>、其他商务要求</w:t>
      </w:r>
      <w:bookmarkEnd w:id="15"/>
    </w:p>
    <w:p w14:paraId="0ECA4E17" w14:textId="77777777" w:rsidR="00487397" w:rsidRPr="00FB086E" w:rsidRDefault="00487397" w:rsidP="00487397">
      <w:pPr>
        <w:spacing w:line="360" w:lineRule="auto"/>
        <w:ind w:firstLine="480"/>
        <w:rPr>
          <w:rFonts w:ascii="仿宋" w:eastAsia="仿宋" w:hAnsi="仿宋" w:cs="宋体"/>
          <w:sz w:val="24"/>
          <w:szCs w:val="24"/>
          <w:lang w:val="zh-TW" w:eastAsia="zh-TW"/>
        </w:rPr>
      </w:pPr>
      <w:r w:rsidRPr="00FB086E">
        <w:rPr>
          <w:rFonts w:ascii="仿宋" w:eastAsia="仿宋" w:hAnsi="仿宋" w:cs="宋体" w:hint="eastAsia"/>
          <w:sz w:val="24"/>
          <w:szCs w:val="24"/>
          <w:lang w:val="zh-TW" w:eastAsia="zh-TW"/>
        </w:rPr>
        <w:t>3</w:t>
      </w:r>
      <w:r w:rsidRPr="00FB086E">
        <w:rPr>
          <w:rFonts w:ascii="仿宋" w:eastAsia="仿宋" w:hAnsi="仿宋" w:cs="宋体"/>
          <w:sz w:val="24"/>
          <w:szCs w:val="24"/>
          <w:lang w:val="zh-TW" w:eastAsia="zh-TW"/>
        </w:rPr>
        <w:t>.1</w:t>
      </w:r>
      <w:r w:rsidRPr="00FB086E">
        <w:rPr>
          <w:rFonts w:ascii="仿宋" w:eastAsia="仿宋" w:hAnsi="仿宋" w:cs="宋体" w:hint="eastAsia"/>
          <w:sz w:val="24"/>
          <w:szCs w:val="24"/>
          <w:lang w:val="zh-TW" w:eastAsia="zh-TW"/>
        </w:rPr>
        <w:t>所有报价一律以人民币报价。采购人不接受任何非人民币币种的报价。</w:t>
      </w:r>
    </w:p>
    <w:p w14:paraId="02227A7D" w14:textId="77777777" w:rsidR="00487397" w:rsidRPr="00FB086E" w:rsidRDefault="00487397" w:rsidP="00487397">
      <w:pPr>
        <w:spacing w:line="360" w:lineRule="auto"/>
        <w:ind w:firstLine="480"/>
        <w:rPr>
          <w:rFonts w:ascii="仿宋" w:eastAsia="仿宋" w:hAnsi="仿宋" w:cs="宋体"/>
          <w:sz w:val="24"/>
          <w:szCs w:val="24"/>
          <w:lang w:val="zh-TW" w:eastAsia="zh-TW"/>
        </w:rPr>
      </w:pPr>
      <w:r w:rsidRPr="00FB086E">
        <w:rPr>
          <w:rFonts w:ascii="仿宋" w:eastAsia="仿宋" w:hAnsi="仿宋" w:cs="宋体" w:hint="eastAsia"/>
          <w:sz w:val="24"/>
          <w:szCs w:val="24"/>
          <w:lang w:val="zh-TW" w:eastAsia="zh-TW"/>
        </w:rPr>
        <w:t>3</w:t>
      </w:r>
      <w:r w:rsidRPr="00FB086E">
        <w:rPr>
          <w:rFonts w:ascii="仿宋" w:eastAsia="仿宋" w:hAnsi="仿宋" w:cs="宋体"/>
          <w:sz w:val="24"/>
          <w:szCs w:val="24"/>
          <w:lang w:val="zh-TW" w:eastAsia="zh-TW"/>
        </w:rPr>
        <w:t>.2</w:t>
      </w:r>
      <w:r w:rsidRPr="00FB086E">
        <w:rPr>
          <w:rFonts w:ascii="仿宋" w:eastAsia="仿宋" w:hAnsi="仿宋" w:cs="宋体" w:hint="eastAsia"/>
          <w:sz w:val="24"/>
          <w:szCs w:val="24"/>
          <w:lang w:val="zh-TW" w:eastAsia="zh-TW"/>
        </w:rPr>
        <w:t>供应商的报价是其响应本项目要求的全部工作内容的价格体现，包括供应商完成本项目所需的</w:t>
      </w:r>
      <w:r w:rsidRPr="00FB086E">
        <w:rPr>
          <w:rFonts w:ascii="仿宋" w:eastAsia="仿宋" w:hAnsi="仿宋" w:cs="宋体" w:hint="eastAsia"/>
          <w:sz w:val="24"/>
          <w:szCs w:val="24"/>
          <w:lang w:val="zh-TW"/>
        </w:rPr>
        <w:t>施工图</w:t>
      </w:r>
      <w:r w:rsidRPr="00FB086E">
        <w:rPr>
          <w:rFonts w:ascii="仿宋" w:eastAsia="仿宋" w:hAnsi="仿宋" w:cs="宋体" w:hint="eastAsia"/>
          <w:sz w:val="24"/>
          <w:szCs w:val="24"/>
          <w:lang w:val="zh-TW" w:eastAsia="zh-TW"/>
        </w:rPr>
        <w:t>深化设计费、</w:t>
      </w:r>
      <w:r w:rsidRPr="00FB086E">
        <w:rPr>
          <w:rFonts w:ascii="仿宋" w:eastAsia="仿宋" w:hAnsi="仿宋" w:cs="宋体" w:hint="eastAsia"/>
          <w:sz w:val="24"/>
          <w:szCs w:val="24"/>
          <w:lang w:val="zh-TW"/>
        </w:rPr>
        <w:t>工程</w:t>
      </w:r>
      <w:r w:rsidRPr="00FB086E">
        <w:rPr>
          <w:rFonts w:ascii="仿宋" w:eastAsia="仿宋" w:hAnsi="仿宋" w:cs="宋体" w:hint="eastAsia"/>
          <w:sz w:val="24"/>
          <w:szCs w:val="24"/>
          <w:lang w:val="zh-TW" w:eastAsia="zh-TW"/>
        </w:rPr>
        <w:t>费（含拆除费用、钢结构玻璃雨</w:t>
      </w:r>
      <w:r w:rsidRPr="00FB086E">
        <w:rPr>
          <w:rFonts w:ascii="仿宋" w:eastAsia="仿宋" w:hAnsi="仿宋" w:cs="宋体" w:hint="eastAsia"/>
          <w:sz w:val="24"/>
          <w:szCs w:val="24"/>
          <w:lang w:val="zh-TW" w:eastAsia="zh-TW"/>
        </w:rPr>
        <w:lastRenderedPageBreak/>
        <w:t>棚施工费用、房屋结构加固工程费用及相应的各种措施费用、施工过程中的监测费、检测费等完成该加固工程项目的一切费用）、第三方检测机构的鉴定等一切费用。</w:t>
      </w:r>
      <w:r w:rsidRPr="00FB086E">
        <w:rPr>
          <w:rFonts w:ascii="仿宋" w:eastAsia="仿宋" w:hAnsi="仿宋" w:cs="宋体" w:hint="eastAsia"/>
          <w:sz w:val="24"/>
          <w:szCs w:val="24"/>
          <w:lang w:val="zh-TW"/>
        </w:rPr>
        <w:t>施工图</w:t>
      </w:r>
      <w:r w:rsidRPr="00FB086E">
        <w:rPr>
          <w:rFonts w:ascii="仿宋" w:eastAsia="仿宋" w:hAnsi="仿宋" w:cs="宋体" w:hint="eastAsia"/>
          <w:sz w:val="24"/>
          <w:szCs w:val="24"/>
          <w:lang w:val="zh-TW" w:eastAsia="zh-TW"/>
        </w:rPr>
        <w:t>深化设计费、第三方检测机构的鉴定费及施工费中的措施费包干使用，今后结算不再进行调整，施工费中的工程量按实进行结算。</w:t>
      </w:r>
    </w:p>
    <w:p w14:paraId="7FC1AE60" w14:textId="77777777" w:rsidR="00487397" w:rsidRPr="00FB086E" w:rsidRDefault="00487397" w:rsidP="00487397">
      <w:pPr>
        <w:spacing w:line="360" w:lineRule="auto"/>
        <w:ind w:firstLine="480"/>
        <w:rPr>
          <w:rFonts w:ascii="仿宋" w:eastAsia="仿宋" w:hAnsi="仿宋" w:cs="宋体"/>
          <w:sz w:val="24"/>
          <w:szCs w:val="24"/>
          <w:lang w:val="zh-TW" w:eastAsia="zh-TW"/>
        </w:rPr>
      </w:pPr>
      <w:r w:rsidRPr="00FB086E">
        <w:rPr>
          <w:rFonts w:ascii="仿宋" w:eastAsia="仿宋" w:hAnsi="仿宋" w:cs="宋体" w:hint="eastAsia"/>
          <w:sz w:val="24"/>
          <w:szCs w:val="24"/>
          <w:lang w:val="zh-TW" w:eastAsia="zh-TW"/>
        </w:rPr>
        <w:t>3</w:t>
      </w:r>
      <w:r w:rsidRPr="00FB086E">
        <w:rPr>
          <w:rFonts w:ascii="仿宋" w:eastAsia="仿宋" w:hAnsi="仿宋" w:cs="宋体"/>
          <w:sz w:val="24"/>
          <w:szCs w:val="24"/>
          <w:lang w:val="zh-TW" w:eastAsia="zh-TW"/>
        </w:rPr>
        <w:t>.3</w:t>
      </w:r>
      <w:r w:rsidRPr="00FB086E">
        <w:rPr>
          <w:rFonts w:ascii="仿宋" w:eastAsia="仿宋" w:hAnsi="仿宋" w:cs="宋体" w:hint="eastAsia"/>
          <w:sz w:val="24"/>
          <w:szCs w:val="24"/>
          <w:lang w:val="zh-TW" w:eastAsia="zh-TW"/>
        </w:rPr>
        <w:t>供应商</w:t>
      </w:r>
      <w:r w:rsidRPr="00FB086E">
        <w:rPr>
          <w:rFonts w:ascii="仿宋" w:eastAsia="仿宋" w:hAnsi="仿宋" w:cs="宋体"/>
          <w:sz w:val="24"/>
          <w:szCs w:val="24"/>
          <w:lang w:val="zh-TW" w:eastAsia="zh-TW"/>
        </w:rPr>
        <w:t>根据投标施工图深化</w:t>
      </w:r>
      <w:r w:rsidRPr="00FB086E">
        <w:rPr>
          <w:rFonts w:ascii="仿宋" w:eastAsia="仿宋" w:hAnsi="仿宋" w:cs="宋体" w:hint="eastAsia"/>
          <w:sz w:val="24"/>
          <w:szCs w:val="24"/>
          <w:lang w:val="zh-TW" w:eastAsia="zh-TW"/>
        </w:rPr>
        <w:t>设计</w:t>
      </w:r>
      <w:r w:rsidRPr="00FB086E">
        <w:rPr>
          <w:rFonts w:ascii="仿宋" w:eastAsia="仿宋" w:hAnsi="仿宋" w:cs="宋体"/>
          <w:sz w:val="24"/>
          <w:szCs w:val="24"/>
          <w:lang w:val="zh-TW" w:eastAsia="zh-TW"/>
        </w:rPr>
        <w:t>进行加固费用报价，内容包含但</w:t>
      </w:r>
      <w:r w:rsidRPr="00FB086E">
        <w:rPr>
          <w:rFonts w:ascii="仿宋" w:eastAsia="仿宋" w:hAnsi="仿宋" w:cs="宋体" w:hint="eastAsia"/>
          <w:sz w:val="24"/>
          <w:szCs w:val="24"/>
          <w:lang w:val="zh-TW" w:eastAsia="zh-TW"/>
        </w:rPr>
        <w:t>不局限于报价一览表中的项</w:t>
      </w:r>
      <w:r w:rsidRPr="00FB086E">
        <w:rPr>
          <w:rFonts w:ascii="仿宋" w:eastAsia="仿宋" w:hAnsi="仿宋" w:cs="宋体"/>
          <w:sz w:val="24"/>
          <w:szCs w:val="24"/>
          <w:lang w:val="zh-TW" w:eastAsia="zh-TW"/>
        </w:rPr>
        <w:t>。</w:t>
      </w:r>
    </w:p>
    <w:p w14:paraId="444B9615" w14:textId="77777777" w:rsidR="00487397" w:rsidRPr="00FB086E" w:rsidRDefault="00487397" w:rsidP="00487397">
      <w:pPr>
        <w:spacing w:line="360" w:lineRule="auto"/>
        <w:ind w:firstLine="480"/>
        <w:rPr>
          <w:rFonts w:ascii="仿宋" w:eastAsia="仿宋" w:hAnsi="仿宋" w:cs="宋体"/>
          <w:sz w:val="24"/>
          <w:szCs w:val="24"/>
          <w:lang w:val="zh-TW" w:eastAsia="zh-TW"/>
        </w:rPr>
      </w:pPr>
      <w:r w:rsidRPr="00FB086E">
        <w:rPr>
          <w:rFonts w:ascii="仿宋" w:eastAsia="PMingLiU" w:hAnsi="仿宋" w:cs="宋体"/>
          <w:sz w:val="24"/>
          <w:szCs w:val="24"/>
          <w:lang w:val="zh-TW" w:eastAsia="zh-TW"/>
        </w:rPr>
        <w:t>3.4</w:t>
      </w:r>
      <w:r w:rsidRPr="00FB086E">
        <w:rPr>
          <w:rFonts w:ascii="仿宋" w:eastAsia="仿宋" w:hAnsi="仿宋" w:cs="宋体"/>
          <w:sz w:val="24"/>
          <w:szCs w:val="24"/>
          <w:lang w:val="zh-TW" w:eastAsia="zh-TW"/>
        </w:rPr>
        <w:t>加固完成需提供第三方鉴定单位对本次加固服务质量进行鉴定并加固合格的相关正式报告。</w:t>
      </w:r>
    </w:p>
    <w:p w14:paraId="22C9821E" w14:textId="77777777" w:rsidR="00487397" w:rsidRPr="00FB086E" w:rsidRDefault="00487397" w:rsidP="00487397">
      <w:pPr>
        <w:spacing w:line="360" w:lineRule="auto"/>
        <w:ind w:firstLine="480"/>
        <w:rPr>
          <w:rFonts w:ascii="仿宋" w:eastAsia="仿宋" w:hAnsi="仿宋" w:cs="宋体"/>
          <w:sz w:val="24"/>
          <w:szCs w:val="24"/>
          <w:lang w:val="zh-TW" w:eastAsia="zh-TW"/>
        </w:rPr>
      </w:pPr>
      <w:r w:rsidRPr="00FB086E">
        <w:rPr>
          <w:rFonts w:ascii="仿宋" w:eastAsia="仿宋" w:hAnsi="仿宋" w:cs="宋体" w:hint="eastAsia"/>
          <w:sz w:val="24"/>
          <w:szCs w:val="24"/>
          <w:lang w:val="zh-TW"/>
        </w:rPr>
        <w:t>3</w:t>
      </w:r>
      <w:r w:rsidRPr="00FB086E">
        <w:rPr>
          <w:rFonts w:ascii="仿宋" w:eastAsia="PMingLiU" w:hAnsi="仿宋" w:cs="宋体"/>
          <w:sz w:val="24"/>
          <w:szCs w:val="24"/>
          <w:lang w:val="zh-TW" w:eastAsia="zh-TW"/>
        </w:rPr>
        <w:t>.5</w:t>
      </w:r>
      <w:r w:rsidRPr="00FB086E">
        <w:rPr>
          <w:rFonts w:ascii="仿宋" w:eastAsia="仿宋" w:hAnsi="仿宋" w:cs="宋体"/>
          <w:sz w:val="24"/>
          <w:szCs w:val="24"/>
          <w:lang w:val="zh-TW" w:eastAsia="zh-TW"/>
        </w:rPr>
        <w:t>各项目占比不应高于</w:t>
      </w:r>
      <w:r w:rsidRPr="00FB086E">
        <w:rPr>
          <w:rFonts w:ascii="仿宋" w:eastAsia="仿宋" w:hAnsi="仿宋" w:cs="宋体" w:hint="eastAsia"/>
          <w:sz w:val="24"/>
          <w:szCs w:val="24"/>
          <w:lang w:val="zh-TW" w:eastAsia="zh-TW"/>
        </w:rPr>
        <w:t>采购人</w:t>
      </w:r>
      <w:r w:rsidRPr="00FB086E">
        <w:rPr>
          <w:rFonts w:ascii="仿宋" w:eastAsia="仿宋" w:hAnsi="仿宋" w:cs="宋体"/>
          <w:sz w:val="24"/>
          <w:szCs w:val="24"/>
          <w:lang w:val="zh-TW" w:eastAsia="zh-TW"/>
        </w:rPr>
        <w:t>权重限高，如报价各项占比超过</w:t>
      </w:r>
      <w:r w:rsidRPr="00FB086E">
        <w:rPr>
          <w:rFonts w:ascii="仿宋" w:eastAsia="仿宋" w:hAnsi="仿宋" w:cs="宋体" w:hint="eastAsia"/>
          <w:sz w:val="24"/>
          <w:szCs w:val="24"/>
          <w:lang w:val="zh-TW" w:eastAsia="zh-TW"/>
        </w:rPr>
        <w:t>采购人</w:t>
      </w:r>
      <w:r w:rsidRPr="00FB086E">
        <w:rPr>
          <w:rFonts w:ascii="仿宋" w:eastAsia="仿宋" w:hAnsi="仿宋" w:cs="宋体"/>
          <w:sz w:val="24"/>
          <w:szCs w:val="24"/>
          <w:lang w:val="zh-TW" w:eastAsia="zh-TW"/>
        </w:rPr>
        <w:t>权重限高，则视为报价无效。</w:t>
      </w:r>
    </w:p>
    <w:p w14:paraId="27916E40" w14:textId="77777777" w:rsidR="00487397" w:rsidRPr="00FB086E" w:rsidRDefault="00487397" w:rsidP="00487397">
      <w:pPr>
        <w:spacing w:line="360" w:lineRule="auto"/>
        <w:ind w:firstLine="480"/>
        <w:rPr>
          <w:rFonts w:ascii="仿宋" w:eastAsia="仿宋" w:hAnsi="仿宋" w:cs="宋体"/>
          <w:sz w:val="24"/>
          <w:szCs w:val="24"/>
          <w:lang w:val="zh-TW" w:eastAsia="zh-TW"/>
        </w:rPr>
      </w:pPr>
      <w:r w:rsidRPr="00FB086E">
        <w:rPr>
          <w:rFonts w:ascii="仿宋" w:eastAsia="仿宋" w:hAnsi="仿宋" w:cs="宋体" w:hint="eastAsia"/>
          <w:sz w:val="24"/>
          <w:szCs w:val="24"/>
          <w:lang w:val="zh-TW"/>
        </w:rPr>
        <w:t>3</w:t>
      </w:r>
      <w:r w:rsidRPr="00FB086E">
        <w:rPr>
          <w:rFonts w:ascii="仿宋" w:eastAsia="PMingLiU" w:hAnsi="仿宋" w:cs="宋体"/>
          <w:sz w:val="24"/>
          <w:szCs w:val="24"/>
          <w:lang w:val="zh-TW" w:eastAsia="zh-TW"/>
        </w:rPr>
        <w:t>.6</w:t>
      </w:r>
      <w:r w:rsidRPr="00FB086E">
        <w:rPr>
          <w:rFonts w:ascii="仿宋" w:eastAsia="仿宋" w:hAnsi="仿宋" w:cs="宋体"/>
          <w:sz w:val="24"/>
          <w:szCs w:val="24"/>
          <w:lang w:val="zh-TW" w:eastAsia="zh-TW"/>
        </w:rPr>
        <w:t>措施费按项报，包干使用。</w:t>
      </w:r>
    </w:p>
    <w:p w14:paraId="113F4D51" w14:textId="77777777" w:rsidR="00487397" w:rsidRPr="00FB086E" w:rsidRDefault="00487397" w:rsidP="00487397">
      <w:pPr>
        <w:keepNext/>
        <w:keepLines/>
        <w:spacing w:before="260" w:after="260" w:line="360" w:lineRule="auto"/>
        <w:ind w:firstLineChars="98" w:firstLine="236"/>
        <w:outlineLvl w:val="1"/>
        <w:rPr>
          <w:rFonts w:ascii="仿宋" w:eastAsia="仿宋" w:hAnsi="仿宋"/>
          <w:b/>
          <w:sz w:val="24"/>
        </w:rPr>
      </w:pPr>
      <w:bookmarkStart w:id="16" w:name="_Toc75871983"/>
      <w:r w:rsidRPr="00FB086E">
        <w:rPr>
          <w:rFonts w:ascii="仿宋" w:eastAsia="仿宋" w:hAnsi="仿宋" w:hint="eastAsia"/>
          <w:b/>
          <w:sz w:val="24"/>
        </w:rPr>
        <w:t>五</w:t>
      </w:r>
      <w:r w:rsidRPr="00FB086E">
        <w:rPr>
          <w:rFonts w:ascii="仿宋" w:eastAsia="仿宋" w:hAnsi="仿宋"/>
          <w:b/>
          <w:sz w:val="24"/>
        </w:rPr>
        <w:t>、关于项目</w:t>
      </w:r>
      <w:r w:rsidRPr="00FB086E">
        <w:rPr>
          <w:rFonts w:ascii="仿宋" w:eastAsia="仿宋" w:hAnsi="仿宋" w:hint="eastAsia"/>
          <w:b/>
          <w:sz w:val="24"/>
        </w:rPr>
        <w:t>情况</w:t>
      </w:r>
      <w:r w:rsidRPr="00FB086E">
        <w:rPr>
          <w:rFonts w:ascii="仿宋" w:eastAsia="仿宋" w:hAnsi="仿宋"/>
          <w:b/>
          <w:sz w:val="24"/>
        </w:rPr>
        <w:t>（另册）</w:t>
      </w:r>
      <w:bookmarkEnd w:id="16"/>
    </w:p>
    <w:p w14:paraId="4485DB84" w14:textId="77777777" w:rsidR="00487397" w:rsidRPr="00FB086E" w:rsidRDefault="00487397" w:rsidP="00487397">
      <w:pPr>
        <w:spacing w:line="360" w:lineRule="auto"/>
        <w:ind w:firstLine="480"/>
        <w:rPr>
          <w:rFonts w:ascii="仿宋" w:eastAsia="仿宋" w:hAnsi="仿宋" w:cs="宋体"/>
          <w:color w:val="000000" w:themeColor="text1"/>
          <w:sz w:val="24"/>
          <w:szCs w:val="24"/>
        </w:rPr>
      </w:pPr>
      <w:r w:rsidRPr="00FB086E">
        <w:rPr>
          <w:rFonts w:ascii="仿宋" w:eastAsia="仿宋" w:hAnsi="仿宋" w:cs="宋体"/>
          <w:color w:val="000000" w:themeColor="text1"/>
          <w:sz w:val="24"/>
          <w:szCs w:val="24"/>
          <w:lang w:val="zh-TW" w:eastAsia="zh-TW"/>
        </w:rPr>
        <w:t>详见采购人提供的</w:t>
      </w:r>
      <w:r w:rsidRPr="00FB086E">
        <w:rPr>
          <w:rFonts w:ascii="仿宋" w:eastAsia="仿宋" w:hAnsi="仿宋" w:cs="宋体" w:hint="eastAsia"/>
          <w:color w:val="000000" w:themeColor="text1"/>
          <w:sz w:val="24"/>
          <w:szCs w:val="24"/>
          <w:lang w:val="zh-TW" w:eastAsia="zh-TW"/>
        </w:rPr>
        <w:t>西南交通大学九里校区工业中心印刷厂混合结构房屋检测鉴定》及《西南交通大学九里校区工业中心印刷厂混合结构房屋加固设计方案》</w:t>
      </w:r>
      <w:r w:rsidRPr="00FB086E">
        <w:rPr>
          <w:rFonts w:ascii="仿宋" w:eastAsia="仿宋" w:hAnsi="仿宋" w:cs="宋体"/>
          <w:color w:val="000000" w:themeColor="text1"/>
          <w:sz w:val="24"/>
          <w:szCs w:val="24"/>
          <w:lang w:val="zh-TW" w:eastAsia="zh-TW"/>
        </w:rPr>
        <w:t>。</w:t>
      </w:r>
    </w:p>
    <w:p w14:paraId="5E432E8B" w14:textId="77777777" w:rsidR="00487397" w:rsidRPr="00FB086E" w:rsidRDefault="00487397" w:rsidP="00487397">
      <w:pPr>
        <w:keepNext/>
        <w:keepLines/>
        <w:spacing w:before="260" w:after="260" w:line="360" w:lineRule="auto"/>
        <w:ind w:firstLineChars="98" w:firstLine="236"/>
        <w:outlineLvl w:val="1"/>
        <w:rPr>
          <w:rFonts w:ascii="仿宋" w:eastAsia="仿宋" w:hAnsi="仿宋"/>
          <w:b/>
          <w:sz w:val="24"/>
        </w:rPr>
      </w:pPr>
      <w:bookmarkStart w:id="17" w:name="_Toc75871984"/>
      <w:r w:rsidRPr="00FB086E">
        <w:rPr>
          <w:rFonts w:ascii="仿宋" w:eastAsia="仿宋" w:hAnsi="仿宋"/>
          <w:b/>
          <w:sz w:val="24"/>
        </w:rPr>
        <w:t>*</w:t>
      </w:r>
      <w:r w:rsidRPr="00FB086E">
        <w:rPr>
          <w:rFonts w:ascii="仿宋" w:eastAsia="仿宋" w:hAnsi="仿宋" w:hint="eastAsia"/>
          <w:b/>
          <w:sz w:val="24"/>
        </w:rPr>
        <w:t>六</w:t>
      </w:r>
      <w:r w:rsidRPr="00FB086E">
        <w:rPr>
          <w:rFonts w:ascii="仿宋" w:eastAsia="仿宋" w:hAnsi="仿宋"/>
          <w:b/>
          <w:sz w:val="24"/>
        </w:rPr>
        <w:t>、</w:t>
      </w:r>
      <w:r w:rsidRPr="00FB086E">
        <w:rPr>
          <w:rFonts w:ascii="仿宋" w:eastAsia="仿宋" w:hAnsi="仿宋" w:hint="eastAsia"/>
          <w:b/>
          <w:sz w:val="24"/>
        </w:rPr>
        <w:t>其他说明</w:t>
      </w:r>
      <w:bookmarkEnd w:id="17"/>
    </w:p>
    <w:p w14:paraId="525D714C" w14:textId="77777777" w:rsidR="00487397" w:rsidRPr="00FB086E" w:rsidRDefault="00487397" w:rsidP="00487397">
      <w:pPr>
        <w:spacing w:line="360" w:lineRule="auto"/>
        <w:ind w:firstLine="480"/>
        <w:rPr>
          <w:rFonts w:ascii="仿宋" w:eastAsia="仿宋" w:hAnsi="仿宋" w:cs="宋体"/>
          <w:color w:val="000000" w:themeColor="text1"/>
          <w:sz w:val="24"/>
          <w:szCs w:val="24"/>
          <w:lang w:val="zh-TW" w:eastAsia="zh-TW"/>
        </w:rPr>
      </w:pPr>
      <w:r w:rsidRPr="00FB086E">
        <w:rPr>
          <w:rFonts w:ascii="仿宋" w:eastAsia="仿宋" w:hAnsi="仿宋" w:cs="宋体"/>
          <w:color w:val="000000" w:themeColor="text1"/>
          <w:sz w:val="24"/>
          <w:szCs w:val="24"/>
          <w:lang w:val="zh-TW" w:eastAsia="zh-TW"/>
        </w:rPr>
        <w:t>1</w:t>
      </w:r>
      <w:r w:rsidRPr="00FB086E">
        <w:rPr>
          <w:rFonts w:ascii="仿宋" w:eastAsia="仿宋" w:hAnsi="仿宋" w:cs="宋体" w:hint="eastAsia"/>
          <w:color w:val="000000" w:themeColor="text1"/>
          <w:sz w:val="24"/>
          <w:szCs w:val="24"/>
          <w:lang w:val="zh-TW" w:eastAsia="zh-TW"/>
        </w:rPr>
        <w:t>、需外弃的建渣、生活垃圾等废弃物不得滞留在施工现场，应随产生随清运，供应商在投标报价时应自行考虑该项费用，任何因施工、临时设施变化等非采购人原因产生的固、气、液体废物费用增加请求，均得不到批准。</w:t>
      </w:r>
    </w:p>
    <w:p w14:paraId="65D0528A" w14:textId="77777777" w:rsidR="00487397" w:rsidRPr="00FB086E" w:rsidRDefault="00487397" w:rsidP="00487397">
      <w:pPr>
        <w:spacing w:line="360" w:lineRule="auto"/>
        <w:ind w:firstLine="480"/>
        <w:rPr>
          <w:rFonts w:ascii="仿宋" w:eastAsia="仿宋" w:hAnsi="仿宋" w:cs="宋体"/>
          <w:color w:val="000000" w:themeColor="text1"/>
          <w:sz w:val="24"/>
          <w:szCs w:val="24"/>
          <w:lang w:val="zh-TW" w:eastAsia="zh-TW"/>
        </w:rPr>
      </w:pPr>
      <w:r w:rsidRPr="00FB086E">
        <w:rPr>
          <w:rFonts w:ascii="仿宋" w:eastAsia="仿宋" w:hAnsi="仿宋" w:cs="宋体"/>
          <w:color w:val="000000" w:themeColor="text1"/>
          <w:sz w:val="24"/>
          <w:szCs w:val="24"/>
          <w:lang w:val="zh-TW" w:eastAsia="zh-TW"/>
        </w:rPr>
        <w:t>2</w:t>
      </w:r>
      <w:r w:rsidRPr="00FB086E">
        <w:rPr>
          <w:rFonts w:ascii="仿宋" w:eastAsia="仿宋" w:hAnsi="仿宋" w:cs="宋体" w:hint="eastAsia"/>
          <w:color w:val="000000" w:themeColor="text1"/>
          <w:sz w:val="24"/>
          <w:szCs w:val="24"/>
          <w:lang w:val="zh-TW" w:eastAsia="zh-TW"/>
        </w:rPr>
        <w:t>、施工现场实际情况与交通运输情况：供应商自行对施工现场实地进行踏勘，以便确定是否需要计取材料</w:t>
      </w:r>
      <w:r w:rsidRPr="00FB086E">
        <w:rPr>
          <w:rFonts w:ascii="仿宋" w:eastAsia="仿宋" w:hAnsi="仿宋" w:cs="宋体"/>
          <w:color w:val="000000" w:themeColor="text1"/>
          <w:sz w:val="24"/>
          <w:szCs w:val="24"/>
          <w:lang w:val="zh-TW" w:eastAsia="zh-TW"/>
        </w:rPr>
        <w:t>(</w:t>
      </w:r>
      <w:r w:rsidRPr="00FB086E">
        <w:rPr>
          <w:rFonts w:ascii="仿宋" w:eastAsia="仿宋" w:hAnsi="仿宋" w:cs="宋体" w:hint="eastAsia"/>
          <w:color w:val="000000" w:themeColor="text1"/>
          <w:sz w:val="24"/>
          <w:szCs w:val="24"/>
          <w:lang w:val="zh-TW" w:eastAsia="zh-TW"/>
        </w:rPr>
        <w:t>设备</w:t>
      </w:r>
      <w:r w:rsidRPr="00FB086E">
        <w:rPr>
          <w:rFonts w:ascii="仿宋" w:eastAsia="仿宋" w:hAnsi="仿宋" w:cs="宋体"/>
          <w:color w:val="000000" w:themeColor="text1"/>
          <w:sz w:val="24"/>
          <w:szCs w:val="24"/>
          <w:lang w:val="zh-TW" w:eastAsia="zh-TW"/>
        </w:rPr>
        <w:t>)</w:t>
      </w:r>
      <w:r w:rsidRPr="00FB086E">
        <w:rPr>
          <w:rFonts w:ascii="仿宋" w:eastAsia="仿宋" w:hAnsi="仿宋" w:cs="宋体" w:hint="eastAsia"/>
          <w:color w:val="000000" w:themeColor="text1"/>
          <w:sz w:val="24"/>
          <w:szCs w:val="24"/>
          <w:lang w:val="zh-TW" w:eastAsia="zh-TW"/>
        </w:rPr>
        <w:t>二次搬运费、施工降</w:t>
      </w:r>
      <w:r w:rsidRPr="00FB086E">
        <w:rPr>
          <w:rFonts w:ascii="仿宋" w:eastAsia="仿宋" w:hAnsi="仿宋" w:cs="宋体"/>
          <w:color w:val="000000" w:themeColor="text1"/>
          <w:sz w:val="24"/>
          <w:szCs w:val="24"/>
          <w:lang w:val="zh-TW" w:eastAsia="zh-TW"/>
        </w:rPr>
        <w:t>(</w:t>
      </w:r>
      <w:r w:rsidRPr="00FB086E">
        <w:rPr>
          <w:rFonts w:ascii="仿宋" w:eastAsia="仿宋" w:hAnsi="仿宋" w:cs="宋体" w:hint="eastAsia"/>
          <w:color w:val="000000" w:themeColor="text1"/>
          <w:sz w:val="24"/>
          <w:szCs w:val="24"/>
          <w:lang w:val="zh-TW" w:eastAsia="zh-TW"/>
        </w:rPr>
        <w:t>排</w:t>
      </w:r>
      <w:r w:rsidRPr="00FB086E">
        <w:rPr>
          <w:rFonts w:ascii="仿宋" w:eastAsia="仿宋" w:hAnsi="仿宋" w:cs="宋体"/>
          <w:color w:val="000000" w:themeColor="text1"/>
          <w:sz w:val="24"/>
          <w:szCs w:val="24"/>
          <w:lang w:val="zh-TW" w:eastAsia="zh-TW"/>
        </w:rPr>
        <w:t>)</w:t>
      </w:r>
      <w:r w:rsidRPr="00FB086E">
        <w:rPr>
          <w:rFonts w:ascii="仿宋" w:eastAsia="仿宋" w:hAnsi="仿宋" w:cs="宋体" w:hint="eastAsia"/>
          <w:color w:val="000000" w:themeColor="text1"/>
          <w:sz w:val="24"/>
          <w:szCs w:val="24"/>
          <w:lang w:val="zh-TW" w:eastAsia="zh-TW"/>
        </w:rPr>
        <w:t>水及结合工程实施期间确定是否需计取冬雨季施工费并将有关费用考虑到相关报价中，对以上费用在工程实施过程中实际发生时不再另行签认。成交供应商所属车辆在校区内行驶需符合校方有关部门的管理要求，车辆进出校园的费用由成交供应商自行综合考虑综合单价中，不再另行签证。</w:t>
      </w:r>
    </w:p>
    <w:p w14:paraId="03FB617C" w14:textId="77777777" w:rsidR="00487397" w:rsidRPr="00FB086E" w:rsidRDefault="00487397" w:rsidP="00487397">
      <w:pPr>
        <w:spacing w:line="360" w:lineRule="auto"/>
        <w:ind w:firstLine="480"/>
        <w:rPr>
          <w:rFonts w:ascii="仿宋" w:eastAsia="仿宋" w:hAnsi="仿宋" w:cs="宋体"/>
          <w:color w:val="000000" w:themeColor="text1"/>
          <w:sz w:val="24"/>
          <w:szCs w:val="24"/>
          <w:lang w:val="zh-TW" w:eastAsia="zh-TW"/>
        </w:rPr>
      </w:pPr>
      <w:r w:rsidRPr="00FB086E">
        <w:rPr>
          <w:rFonts w:ascii="仿宋" w:eastAsia="仿宋" w:hAnsi="仿宋" w:cs="宋体"/>
          <w:color w:val="000000" w:themeColor="text1"/>
          <w:sz w:val="24"/>
          <w:szCs w:val="24"/>
          <w:lang w:val="zh-TW" w:eastAsia="zh-TW"/>
        </w:rPr>
        <w:t>3</w:t>
      </w:r>
      <w:r w:rsidRPr="00FB086E">
        <w:rPr>
          <w:rFonts w:ascii="仿宋" w:eastAsia="仿宋" w:hAnsi="仿宋" w:cs="宋体" w:hint="eastAsia"/>
          <w:color w:val="000000" w:themeColor="text1"/>
          <w:sz w:val="24"/>
          <w:szCs w:val="24"/>
          <w:lang w:val="zh-TW" w:eastAsia="zh-TW"/>
        </w:rPr>
        <w:t>、由于施工场地原因，本工程施工范围内只能提供办公用房及材料库房场地，民工宿舍不能在学校内设置，其费用由供应商自行考虑。</w:t>
      </w:r>
    </w:p>
    <w:p w14:paraId="5DD7945B" w14:textId="77777777" w:rsidR="00487397" w:rsidRPr="00FB086E" w:rsidRDefault="00487397" w:rsidP="00487397">
      <w:pPr>
        <w:spacing w:line="360" w:lineRule="auto"/>
        <w:ind w:firstLine="480"/>
        <w:rPr>
          <w:rFonts w:ascii="仿宋" w:eastAsia="仿宋" w:hAnsi="仿宋" w:cs="宋体"/>
          <w:color w:val="000000" w:themeColor="text1"/>
          <w:sz w:val="24"/>
          <w:szCs w:val="24"/>
          <w:lang w:val="zh-TW" w:eastAsia="zh-TW"/>
        </w:rPr>
      </w:pPr>
      <w:r w:rsidRPr="00FB086E">
        <w:rPr>
          <w:rFonts w:ascii="仿宋" w:eastAsia="仿宋" w:hAnsi="仿宋" w:cs="宋体"/>
          <w:color w:val="000000" w:themeColor="text1"/>
          <w:sz w:val="24"/>
          <w:szCs w:val="24"/>
          <w:lang w:val="zh-TW" w:eastAsia="zh-TW"/>
        </w:rPr>
        <w:t>4</w:t>
      </w:r>
      <w:r w:rsidRPr="00FB086E">
        <w:rPr>
          <w:rFonts w:ascii="仿宋" w:eastAsia="仿宋" w:hAnsi="仿宋" w:cs="宋体" w:hint="eastAsia"/>
          <w:color w:val="000000" w:themeColor="text1"/>
          <w:sz w:val="24"/>
          <w:szCs w:val="24"/>
          <w:lang w:val="zh-TW" w:eastAsia="zh-TW"/>
        </w:rPr>
        <w:t>、由于本工程位于校园教学区域，为保证正常的教学及生活秩序，施工时</w:t>
      </w:r>
      <w:r w:rsidRPr="00FB086E">
        <w:rPr>
          <w:rFonts w:ascii="仿宋" w:eastAsia="仿宋" w:hAnsi="仿宋" w:cs="宋体" w:hint="eastAsia"/>
          <w:color w:val="000000" w:themeColor="text1"/>
          <w:sz w:val="24"/>
          <w:szCs w:val="24"/>
          <w:lang w:val="zh-TW" w:eastAsia="zh-TW"/>
        </w:rPr>
        <w:lastRenderedPageBreak/>
        <w:t>间可能会受一定的限制，供应商应综合考虑。</w:t>
      </w:r>
    </w:p>
    <w:p w14:paraId="32635DBF" w14:textId="77777777" w:rsidR="00487397" w:rsidRPr="00FB086E" w:rsidRDefault="00487397" w:rsidP="00487397">
      <w:pPr>
        <w:spacing w:line="360" w:lineRule="auto"/>
        <w:ind w:firstLine="480"/>
        <w:rPr>
          <w:rFonts w:ascii="仿宋" w:eastAsia="仿宋" w:hAnsi="仿宋" w:cs="宋体"/>
          <w:color w:val="000000" w:themeColor="text1"/>
          <w:sz w:val="24"/>
          <w:szCs w:val="24"/>
          <w:lang w:val="zh-TW" w:eastAsia="zh-TW"/>
        </w:rPr>
      </w:pPr>
      <w:r w:rsidRPr="00FB086E">
        <w:rPr>
          <w:rFonts w:ascii="仿宋" w:eastAsia="仿宋" w:hAnsi="仿宋" w:cs="宋体" w:hint="eastAsia"/>
          <w:color w:val="000000" w:themeColor="text1"/>
          <w:sz w:val="24"/>
          <w:szCs w:val="24"/>
          <w:lang w:val="zh-TW" w:eastAsia="zh-TW"/>
        </w:rPr>
        <w:t>5、由于该建筑是砖混结构的厂房，建造年代久远，为了杜绝安全隐患，在做外墙大窗拆除时要严格按规范进行，不能碰及结构，要有专门的施工方案，经监理、采购人同意后方可进行施工，必要时请设计到现场指导。拆除过程中该加支撑的加支撑，该间隔拆除的间隔拆除，该部分费用由供应商自行综合考虑综合单价中，不再另行签证。杜绝野蛮施工，如果不按要求进行，发生的任何安全事故由施工单位全权承担与采购人无关。</w:t>
      </w:r>
    </w:p>
    <w:p w14:paraId="3BB1D9A0" w14:textId="312FE3AE" w:rsidR="00EA793B" w:rsidRPr="00E87724" w:rsidRDefault="00EA793B" w:rsidP="0001304E">
      <w:pPr>
        <w:rPr>
          <w:lang w:eastAsia="zh-TW"/>
        </w:rPr>
      </w:pPr>
    </w:p>
    <w:sectPr w:rsidR="00EA793B" w:rsidRPr="00E87724" w:rsidSect="005502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C2453" w14:textId="77777777" w:rsidR="00946870" w:rsidRDefault="00946870" w:rsidP="00AD4813">
      <w:r>
        <w:separator/>
      </w:r>
    </w:p>
  </w:endnote>
  <w:endnote w:type="continuationSeparator" w:id="0">
    <w:p w14:paraId="6618AF15" w14:textId="77777777" w:rsidR="00946870" w:rsidRDefault="00946870" w:rsidP="00AD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00" w:usb3="00000000" w:csb0="00040000"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Arial (W1)">
    <w:altName w:val="Arial"/>
    <w:charset w:val="00"/>
    <w:family w:val="swiss"/>
    <w:pitch w:val="default"/>
    <w:sig w:usb0="00000000" w:usb1="00000000" w:usb2="00000008" w:usb3="00000000" w:csb0="0000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新宋体">
    <w:panose1 w:val="02010609030101010101"/>
    <w:charset w:val="86"/>
    <w:family w:val="modern"/>
    <w:pitch w:val="fixed"/>
    <w:sig w:usb0="00000283" w:usb1="288F0000" w:usb2="00000016" w:usb3="00000000" w:csb0="00040001" w:csb1="00000000"/>
  </w:font>
  <w:font w:name="Times New (W1)">
    <w:altName w:val="Times New Roman"/>
    <w:charset w:val="00"/>
    <w:family w:val="roman"/>
    <w:pitch w:val="default"/>
    <w:sig w:usb0="00000000" w:usb1="00000000" w:usb2="00000008" w:usb3="00000000" w:csb0="000001FF" w:csb1="00000000"/>
  </w:font>
  <w:font w:name="H Yg 2gj">
    <w:altName w:val="宋体"/>
    <w:charset w:val="86"/>
    <w:family w:val="swiss"/>
    <w:pitch w:val="default"/>
    <w:sig w:usb0="00000000" w:usb1="0000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ˎ̥">
    <w:altName w:val="Times New Roman"/>
    <w:charset w:val="00"/>
    <w:family w:val="roman"/>
    <w:pitch w:val="default"/>
    <w:sig w:usb0="00000000" w:usb1="00000000" w:usb2="00000000" w:usb3="00000000" w:csb0="00040001" w:csb1="00000000"/>
  </w:font>
  <w:font w:name="BatangChe">
    <w:charset w:val="81"/>
    <w:family w:val="modern"/>
    <w:pitch w:val="fixed"/>
    <w:sig w:usb0="B00002AF" w:usb1="69D77CFB" w:usb2="00000030" w:usb3="00000000" w:csb0="0008009F"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5B" w:usb2="00000009" w:usb3="00000000" w:csb0="000001FF" w:csb1="00000000"/>
  </w:font>
  <w:font w:name="楷体à.ā">
    <w:altName w:val="黑体"/>
    <w:charset w:val="86"/>
    <w:family w:val="decorative"/>
    <w:pitch w:val="default"/>
    <w:sig w:usb0="00000000" w:usb1="00000000" w:usb2="00000010" w:usb3="00000000" w:csb0="00040000" w:csb1="00000000"/>
  </w:font>
  <w:font w:name="PMingLiU">
    <w:altName w:val="新細明體"/>
    <w:panose1 w:val="02010601000101010101"/>
    <w:charset w:val="88"/>
    <w:family w:val="roman"/>
    <w:pitch w:val="variable"/>
    <w:sig w:usb0="A00002FF" w:usb1="28CFFCFA" w:usb2="00000016" w:usb3="00000000" w:csb0="00100001" w:csb1="00000000"/>
  </w:font>
  <w:font w:name="微软雅黑">
    <w:panose1 w:val="020B0503020204020204"/>
    <w:charset w:val="86"/>
    <w:family w:val="swiss"/>
    <w:pitch w:val="variable"/>
    <w:sig w:usb0="80000287" w:usb1="2ACF3C50" w:usb2="00000016" w:usb3="00000000" w:csb0="0004001F" w:csb1="00000000"/>
  </w:font>
  <w:font w:name="Malgun Gothic Semilight">
    <w:panose1 w:val="020B0502040204020203"/>
    <w:charset w:val="86"/>
    <w:family w:val="swiss"/>
    <w:pitch w:val="variable"/>
    <w:sig w:usb0="B0000AAF" w:usb1="09DF7CFB" w:usb2="00000012" w:usb3="00000000" w:csb0="003E01BD" w:csb1="00000000"/>
  </w:font>
  <w:font w:name="MingLiU">
    <w:altName w:val="細明體"/>
    <w:panose1 w:val="02010609000101010101"/>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0709B" w14:textId="77777777" w:rsidR="00946870" w:rsidRDefault="00946870" w:rsidP="00AD4813">
      <w:r>
        <w:separator/>
      </w:r>
    </w:p>
  </w:footnote>
  <w:footnote w:type="continuationSeparator" w:id="0">
    <w:p w14:paraId="1DC0763E" w14:textId="77777777" w:rsidR="00946870" w:rsidRDefault="00946870" w:rsidP="00AD48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E3D4EF6"/>
    <w:multiLevelType w:val="singleLevel"/>
    <w:tmpl w:val="8E3D4EF6"/>
    <w:lvl w:ilvl="0">
      <w:start w:val="1"/>
      <w:numFmt w:val="chineseCounting"/>
      <w:suff w:val="nothing"/>
      <w:lvlText w:val="%1、"/>
      <w:lvlJc w:val="left"/>
      <w:rPr>
        <w:rFonts w:hint="eastAsia"/>
      </w:rPr>
    </w:lvl>
  </w:abstractNum>
  <w:abstractNum w:abstractNumId="1" w15:restartNumberingAfterBreak="0">
    <w:nsid w:val="B04D8E0A"/>
    <w:multiLevelType w:val="multilevel"/>
    <w:tmpl w:val="B04D8E0A"/>
    <w:lvl w:ilvl="0">
      <w:start w:val="1"/>
      <w:numFmt w:val="chineseCounting"/>
      <w:pStyle w:val="14"/>
      <w:suff w:val="nothing"/>
      <w:lvlText w:val="第%1章 "/>
      <w:lvlJc w:val="left"/>
      <w:pPr>
        <w:tabs>
          <w:tab w:val="left" w:pos="992"/>
        </w:tabs>
        <w:ind w:left="992" w:firstLine="0"/>
      </w:pPr>
      <w:rPr>
        <w:rFonts w:ascii="宋体" w:eastAsia="宋体" w:hAnsi="宋体" w:cs="宋体" w:hint="eastAsia"/>
      </w:rPr>
    </w:lvl>
    <w:lvl w:ilvl="1">
      <w:start w:val="1"/>
      <w:numFmt w:val="chineseCounting"/>
      <w:pStyle w:val="15"/>
      <w:suff w:val="nothing"/>
      <w:lvlText w:val="%2、"/>
      <w:lvlJc w:val="left"/>
      <w:pPr>
        <w:ind w:left="992" w:firstLine="0"/>
      </w:pPr>
      <w:rPr>
        <w:rFonts w:ascii="宋体" w:eastAsia="宋体" w:hAnsi="宋体" w:cs="宋体" w:hint="eastAsia"/>
      </w:rPr>
    </w:lvl>
    <w:lvl w:ilvl="2">
      <w:start w:val="1"/>
      <w:numFmt w:val="chineseCounting"/>
      <w:pStyle w:val="16"/>
      <w:suff w:val="nothing"/>
      <w:lvlText w:val="(%3)"/>
      <w:lvlJc w:val="left"/>
      <w:pPr>
        <w:tabs>
          <w:tab w:val="left" w:pos="992"/>
        </w:tabs>
        <w:ind w:left="992" w:firstLine="0"/>
      </w:pPr>
      <w:rPr>
        <w:rFonts w:ascii="宋体" w:eastAsia="宋体" w:hAnsi="宋体" w:cs="宋体" w:hint="eastAsia"/>
      </w:rPr>
    </w:lvl>
    <w:lvl w:ilvl="3">
      <w:start w:val="1"/>
      <w:numFmt w:val="decimal"/>
      <w:pStyle w:val="171"/>
      <w:suff w:val="nothing"/>
      <w:lvlText w:val="%4."/>
      <w:lvlJc w:val="left"/>
      <w:pPr>
        <w:tabs>
          <w:tab w:val="left" w:pos="992"/>
        </w:tabs>
        <w:ind w:left="992" w:firstLine="0"/>
      </w:pPr>
      <w:rPr>
        <w:rFonts w:ascii="宋体" w:eastAsia="宋体" w:hAnsi="宋体" w:cs="宋体" w:hint="eastAsia"/>
      </w:rPr>
    </w:lvl>
    <w:lvl w:ilvl="4">
      <w:start w:val="1"/>
      <w:numFmt w:val="decimal"/>
      <w:pStyle w:val="1811"/>
      <w:suff w:val="nothing"/>
      <w:lvlText w:val="%4.%5"/>
      <w:lvlJc w:val="left"/>
      <w:pPr>
        <w:ind w:left="992" w:firstLine="0"/>
      </w:pPr>
      <w:rPr>
        <w:rFonts w:ascii="宋体" w:eastAsia="宋体" w:hAnsi="宋体" w:cs="宋体" w:hint="eastAsia"/>
      </w:rPr>
    </w:lvl>
    <w:lvl w:ilvl="5">
      <w:start w:val="1"/>
      <w:numFmt w:val="decimal"/>
      <w:pStyle w:val="191"/>
      <w:suff w:val="nothing"/>
      <w:lvlText w:val="(%6)"/>
      <w:lvlJc w:val="left"/>
      <w:pPr>
        <w:ind w:left="992" w:firstLine="0"/>
      </w:pPr>
      <w:rPr>
        <w:rFonts w:ascii="宋体" w:eastAsia="宋体" w:hAnsi="宋体" w:cs="宋体" w:hint="eastAsia"/>
      </w:rPr>
    </w:lvl>
    <w:lvl w:ilvl="6">
      <w:start w:val="1"/>
      <w:numFmt w:val="lowerLetter"/>
      <w:suff w:val="nothing"/>
      <w:lvlText w:val="%7．"/>
      <w:lvlJc w:val="left"/>
      <w:pPr>
        <w:ind w:left="992" w:firstLine="402"/>
      </w:pPr>
      <w:rPr>
        <w:rFonts w:hint="eastAsia"/>
      </w:rPr>
    </w:lvl>
    <w:lvl w:ilvl="7">
      <w:start w:val="1"/>
      <w:numFmt w:val="lowerLetter"/>
      <w:suff w:val="nothing"/>
      <w:lvlText w:val="%8）"/>
      <w:lvlJc w:val="left"/>
      <w:pPr>
        <w:ind w:left="992" w:firstLine="402"/>
      </w:pPr>
      <w:rPr>
        <w:rFonts w:hint="eastAsia"/>
      </w:rPr>
    </w:lvl>
    <w:lvl w:ilvl="8">
      <w:start w:val="1"/>
      <w:numFmt w:val="lowerRoman"/>
      <w:suff w:val="nothing"/>
      <w:lvlText w:val="%9. "/>
      <w:lvlJc w:val="left"/>
      <w:pPr>
        <w:ind w:left="992" w:firstLine="402"/>
      </w:pPr>
      <w:rPr>
        <w:rFonts w:hint="eastAsia"/>
      </w:rPr>
    </w:lvl>
  </w:abstractNum>
  <w:abstractNum w:abstractNumId="2" w15:restartNumberingAfterBreak="0">
    <w:nsid w:val="E1C6327C"/>
    <w:multiLevelType w:val="multilevel"/>
    <w:tmpl w:val="E1C6327C"/>
    <w:lvl w:ilvl="0">
      <w:start w:val="1"/>
      <w:numFmt w:val="chineseCounting"/>
      <w:suff w:val="nothing"/>
      <w:lvlText w:val="%1、"/>
      <w:lvlJc w:val="left"/>
      <w:pPr>
        <w:tabs>
          <w:tab w:val="left" w:pos="0"/>
        </w:tabs>
        <w:ind w:left="0" w:firstLine="0"/>
      </w:pPr>
      <w:rPr>
        <w:rFonts w:ascii="宋体" w:eastAsia="宋体" w:hAnsi="宋体" w:cs="宋体" w:hint="eastAsia"/>
      </w:rPr>
    </w:lvl>
    <w:lvl w:ilvl="1">
      <w:start w:val="1"/>
      <w:numFmt w:val="chineseCounting"/>
      <w:suff w:val="nothing"/>
      <w:lvlText w:val="(%2)"/>
      <w:lvlJc w:val="left"/>
      <w:pPr>
        <w:ind w:left="0" w:firstLine="0"/>
      </w:pPr>
      <w:rPr>
        <w:rFonts w:ascii="宋体" w:eastAsia="宋体" w:hAnsi="宋体" w:cs="宋体" w:hint="eastAsia"/>
      </w:rPr>
    </w:lvl>
    <w:lvl w:ilvl="2">
      <w:start w:val="1"/>
      <w:numFmt w:val="decimal"/>
      <w:suff w:val="nothing"/>
      <w:lvlText w:val="%3."/>
      <w:lvlJc w:val="left"/>
      <w:pPr>
        <w:ind w:left="0" w:firstLine="0"/>
      </w:pPr>
      <w:rPr>
        <w:rFonts w:ascii="宋体" w:eastAsia="宋体" w:hAnsi="宋体" w:cs="宋体" w:hint="eastAsia"/>
      </w:rPr>
    </w:lvl>
    <w:lvl w:ilvl="3">
      <w:start w:val="1"/>
      <w:numFmt w:val="decimal"/>
      <w:suff w:val="nothing"/>
      <w:lvlText w:val="%3.%4"/>
      <w:lvlJc w:val="left"/>
      <w:pPr>
        <w:ind w:left="0" w:firstLine="0"/>
      </w:pPr>
      <w:rPr>
        <w:rFonts w:ascii="宋体" w:eastAsia="宋体" w:hAnsi="宋体" w:cs="宋体" w:hint="eastAsia"/>
      </w:rPr>
    </w:lvl>
    <w:lvl w:ilvl="4">
      <w:start w:val="1"/>
      <w:numFmt w:val="decimal"/>
      <w:suff w:val="nothing"/>
      <w:lvlText w:val="(%5)"/>
      <w:lvlJc w:val="left"/>
      <w:pPr>
        <w:ind w:left="0" w:firstLine="0"/>
      </w:pPr>
      <w:rPr>
        <w:rFonts w:ascii="宋体" w:eastAsia="宋体" w:hAnsi="宋体" w:cs="宋体"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3" w15:restartNumberingAfterBreak="0">
    <w:nsid w:val="00000002"/>
    <w:multiLevelType w:val="multilevel"/>
    <w:tmpl w:val="00000002"/>
    <w:lvl w:ilvl="0">
      <w:start w:val="1"/>
      <w:numFmt w:val="chineseCountingThousand"/>
      <w:pStyle w:val="a"/>
      <w:lvlText w:val="%1、"/>
      <w:lvlJc w:val="left"/>
      <w:pPr>
        <w:ind w:left="966" w:hanging="420"/>
      </w:pPr>
      <w:rPr>
        <w:sz w:val="21"/>
        <w:szCs w:val="28"/>
      </w:rPr>
    </w:lvl>
    <w:lvl w:ilvl="1">
      <w:start w:val="1"/>
      <w:numFmt w:val="lowerLetter"/>
      <w:lvlText w:val="%2)"/>
      <w:lvlJc w:val="left"/>
      <w:pPr>
        <w:ind w:left="1386" w:hanging="420"/>
      </w:pPr>
    </w:lvl>
    <w:lvl w:ilvl="2">
      <w:start w:val="1"/>
      <w:numFmt w:val="lowerRoman"/>
      <w:lvlText w:val="%3."/>
      <w:lvlJc w:val="right"/>
      <w:pPr>
        <w:ind w:left="1806" w:hanging="420"/>
      </w:pPr>
    </w:lvl>
    <w:lvl w:ilvl="3">
      <w:start w:val="1"/>
      <w:numFmt w:val="decimal"/>
      <w:lvlText w:val="%4."/>
      <w:lvlJc w:val="left"/>
      <w:pPr>
        <w:ind w:left="2226" w:hanging="420"/>
      </w:pPr>
    </w:lvl>
    <w:lvl w:ilvl="4">
      <w:start w:val="1"/>
      <w:numFmt w:val="lowerLetter"/>
      <w:lvlText w:val="%5)"/>
      <w:lvlJc w:val="left"/>
      <w:pPr>
        <w:ind w:left="2646" w:hanging="420"/>
      </w:pPr>
    </w:lvl>
    <w:lvl w:ilvl="5">
      <w:start w:val="1"/>
      <w:numFmt w:val="lowerRoman"/>
      <w:lvlText w:val="%6."/>
      <w:lvlJc w:val="right"/>
      <w:pPr>
        <w:ind w:left="3066" w:hanging="420"/>
      </w:pPr>
    </w:lvl>
    <w:lvl w:ilvl="6">
      <w:start w:val="1"/>
      <w:numFmt w:val="decimal"/>
      <w:lvlText w:val="%7."/>
      <w:lvlJc w:val="left"/>
      <w:pPr>
        <w:ind w:left="3486" w:hanging="420"/>
      </w:pPr>
    </w:lvl>
    <w:lvl w:ilvl="7">
      <w:start w:val="1"/>
      <w:numFmt w:val="lowerLetter"/>
      <w:lvlText w:val="%8)"/>
      <w:lvlJc w:val="left"/>
      <w:pPr>
        <w:ind w:left="3906" w:hanging="420"/>
      </w:pPr>
    </w:lvl>
    <w:lvl w:ilvl="8">
      <w:start w:val="1"/>
      <w:numFmt w:val="lowerRoman"/>
      <w:lvlText w:val="%9."/>
      <w:lvlJc w:val="right"/>
      <w:pPr>
        <w:ind w:left="4326" w:hanging="420"/>
      </w:pPr>
    </w:lvl>
  </w:abstractNum>
  <w:abstractNum w:abstractNumId="4" w15:restartNumberingAfterBreak="0">
    <w:nsid w:val="00000009"/>
    <w:multiLevelType w:val="multilevel"/>
    <w:tmpl w:val="00000009"/>
    <w:lvl w:ilvl="0">
      <w:start w:val="1"/>
      <w:numFmt w:val="chineseCountingThousand"/>
      <w:lvlText w:val="%1、"/>
      <w:lvlJc w:val="left"/>
      <w:pPr>
        <w:ind w:left="945" w:hanging="420"/>
      </w:pPr>
    </w:lvl>
    <w:lvl w:ilvl="1">
      <w:start w:val="1"/>
      <w:numFmt w:val="japaneseCounting"/>
      <w:pStyle w:val="2"/>
      <w:lvlText w:val="（%2）"/>
      <w:lvlJc w:val="left"/>
      <w:pPr>
        <w:ind w:left="1736" w:hanging="885"/>
      </w:pPr>
      <w:rPr>
        <w:lang w:val="en-US"/>
      </w:rPr>
    </w:lvl>
    <w:lvl w:ilvl="2">
      <w:start w:val="1"/>
      <w:numFmt w:val="lowerRoman"/>
      <w:lvlText w:val="%3."/>
      <w:lvlJc w:val="right"/>
      <w:pPr>
        <w:ind w:left="1785" w:hanging="420"/>
      </w:pPr>
    </w:lvl>
    <w:lvl w:ilvl="3">
      <w:start w:val="1"/>
      <w:numFmt w:val="decimal"/>
      <w:pStyle w:val="11111"/>
      <w:lvlText w:val="%4."/>
      <w:lvlJc w:val="left"/>
      <w:pPr>
        <w:ind w:left="2205" w:hanging="420"/>
      </w:pPr>
    </w:lvl>
    <w:lvl w:ilvl="4">
      <w:start w:val="1"/>
      <w:numFmt w:val="lowerLetter"/>
      <w:lvlText w:val="%5)"/>
      <w:lvlJc w:val="left"/>
      <w:pPr>
        <w:ind w:left="2625" w:hanging="420"/>
      </w:pPr>
    </w:lvl>
    <w:lvl w:ilvl="5">
      <w:start w:val="1"/>
      <w:numFmt w:val="lowerRoman"/>
      <w:lvlText w:val="%6."/>
      <w:lvlJc w:val="right"/>
      <w:pPr>
        <w:ind w:left="3045" w:hanging="420"/>
      </w:pPr>
    </w:lvl>
    <w:lvl w:ilvl="6">
      <w:start w:val="1"/>
      <w:numFmt w:val="decimal"/>
      <w:lvlText w:val="%7."/>
      <w:lvlJc w:val="left"/>
      <w:pPr>
        <w:ind w:left="3465" w:hanging="420"/>
      </w:pPr>
    </w:lvl>
    <w:lvl w:ilvl="7">
      <w:start w:val="1"/>
      <w:numFmt w:val="lowerLetter"/>
      <w:lvlText w:val="%8)"/>
      <w:lvlJc w:val="left"/>
      <w:pPr>
        <w:ind w:left="3885" w:hanging="420"/>
      </w:pPr>
    </w:lvl>
    <w:lvl w:ilvl="8">
      <w:start w:val="1"/>
      <w:numFmt w:val="lowerRoman"/>
      <w:lvlText w:val="%9."/>
      <w:lvlJc w:val="right"/>
      <w:pPr>
        <w:ind w:left="4305" w:hanging="420"/>
      </w:pPr>
    </w:lvl>
  </w:abstractNum>
  <w:abstractNum w:abstractNumId="5" w15:restartNumberingAfterBreak="0">
    <w:nsid w:val="00000016"/>
    <w:multiLevelType w:val="multilevel"/>
    <w:tmpl w:val="00000016"/>
    <w:lvl w:ilvl="0">
      <w:start w:val="1"/>
      <w:numFmt w:val="decimal"/>
      <w:pStyle w:val="4"/>
      <w:lvlText w:val="%1."/>
      <w:lvlJc w:val="left"/>
      <w:pPr>
        <w:tabs>
          <w:tab w:val="left" w:pos="704"/>
        </w:tabs>
        <w:ind w:left="704" w:hanging="420"/>
      </w:pPr>
    </w:lvl>
    <w:lvl w:ilvl="1">
      <w:start w:val="1"/>
      <w:numFmt w:val="lowerLetter"/>
      <w:pStyle w:val="26012"/>
      <w:lvlText w:val="%2)"/>
      <w:lvlJc w:val="left"/>
      <w:pPr>
        <w:tabs>
          <w:tab w:val="left" w:pos="1124"/>
        </w:tabs>
        <w:ind w:left="1124" w:hanging="420"/>
      </w:pPr>
    </w:lvl>
    <w:lvl w:ilvl="2">
      <w:start w:val="1"/>
      <w:numFmt w:val="lowerRoman"/>
      <w:lvlText w:val="%3."/>
      <w:lvlJc w:val="right"/>
      <w:pPr>
        <w:tabs>
          <w:tab w:val="left" w:pos="1544"/>
        </w:tabs>
        <w:ind w:left="1544" w:hanging="420"/>
      </w:pPr>
    </w:lvl>
    <w:lvl w:ilvl="3">
      <w:start w:val="1"/>
      <w:numFmt w:val="decimal"/>
      <w:lvlText w:val="%4."/>
      <w:lvlJc w:val="left"/>
      <w:pPr>
        <w:tabs>
          <w:tab w:val="left" w:pos="1964"/>
        </w:tabs>
        <w:ind w:left="1964" w:hanging="420"/>
      </w:pPr>
    </w:lvl>
    <w:lvl w:ilvl="4">
      <w:start w:val="1"/>
      <w:numFmt w:val="lowerLetter"/>
      <w:lvlText w:val="%5)"/>
      <w:lvlJc w:val="left"/>
      <w:pPr>
        <w:tabs>
          <w:tab w:val="left" w:pos="2384"/>
        </w:tabs>
        <w:ind w:left="2384" w:hanging="420"/>
      </w:pPr>
    </w:lvl>
    <w:lvl w:ilvl="5">
      <w:start w:val="1"/>
      <w:numFmt w:val="lowerRoman"/>
      <w:lvlText w:val="%6."/>
      <w:lvlJc w:val="right"/>
      <w:pPr>
        <w:tabs>
          <w:tab w:val="left" w:pos="2804"/>
        </w:tabs>
        <w:ind w:left="2804" w:hanging="420"/>
      </w:pPr>
    </w:lvl>
    <w:lvl w:ilvl="6">
      <w:start w:val="1"/>
      <w:numFmt w:val="decimal"/>
      <w:lvlText w:val="%7."/>
      <w:lvlJc w:val="left"/>
      <w:pPr>
        <w:tabs>
          <w:tab w:val="left" w:pos="3224"/>
        </w:tabs>
        <w:ind w:left="3224" w:hanging="420"/>
      </w:pPr>
    </w:lvl>
    <w:lvl w:ilvl="7">
      <w:start w:val="1"/>
      <w:numFmt w:val="lowerLetter"/>
      <w:lvlText w:val="%8)"/>
      <w:lvlJc w:val="left"/>
      <w:pPr>
        <w:tabs>
          <w:tab w:val="left" w:pos="3644"/>
        </w:tabs>
        <w:ind w:left="3644" w:hanging="420"/>
      </w:pPr>
    </w:lvl>
    <w:lvl w:ilvl="8">
      <w:start w:val="1"/>
      <w:numFmt w:val="lowerRoman"/>
      <w:lvlText w:val="%9."/>
      <w:lvlJc w:val="right"/>
      <w:pPr>
        <w:tabs>
          <w:tab w:val="left" w:pos="4064"/>
        </w:tabs>
        <w:ind w:left="4064" w:hanging="420"/>
      </w:pPr>
    </w:lvl>
  </w:abstractNum>
  <w:abstractNum w:abstractNumId="6" w15:restartNumberingAfterBreak="0">
    <w:nsid w:val="00000017"/>
    <w:multiLevelType w:val="multilevel"/>
    <w:tmpl w:val="00000017"/>
    <w:lvl w:ilvl="0">
      <w:start w:val="1"/>
      <w:numFmt w:val="chineseCountingThousand"/>
      <w:pStyle w:val="2GB2312"/>
      <w:lvlText w:val="%1、"/>
      <w:lvlJc w:val="left"/>
      <w:pPr>
        <w:ind w:left="988"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7" w15:restartNumberingAfterBreak="0">
    <w:nsid w:val="00000018"/>
    <w:multiLevelType w:val="multilevel"/>
    <w:tmpl w:val="00000018"/>
    <w:lvl w:ilvl="0">
      <w:start w:val="1"/>
      <w:numFmt w:val="chineseCountingThousand"/>
      <w:lvlText w:val="%1、"/>
      <w:lvlJc w:val="left"/>
      <w:pPr>
        <w:ind w:left="966" w:hanging="420"/>
      </w:pPr>
    </w:lvl>
    <w:lvl w:ilvl="1">
      <w:start w:val="1"/>
      <w:numFmt w:val="lowerLetter"/>
      <w:pStyle w:val="1"/>
      <w:lvlText w:val="%2)"/>
      <w:lvlJc w:val="left"/>
      <w:pPr>
        <w:ind w:left="1833" w:hanging="420"/>
      </w:pPr>
    </w:lvl>
    <w:lvl w:ilvl="2">
      <w:start w:val="1"/>
      <w:numFmt w:val="lowerRoman"/>
      <w:lvlText w:val="%3."/>
      <w:lvlJc w:val="right"/>
      <w:pPr>
        <w:ind w:left="2253" w:hanging="420"/>
      </w:pPr>
    </w:lvl>
    <w:lvl w:ilvl="3">
      <w:start w:val="1"/>
      <w:numFmt w:val="decimal"/>
      <w:lvlText w:val="%4."/>
      <w:lvlJc w:val="left"/>
      <w:pPr>
        <w:ind w:left="2673" w:hanging="420"/>
      </w:pPr>
    </w:lvl>
    <w:lvl w:ilvl="4">
      <w:start w:val="1"/>
      <w:numFmt w:val="lowerLetter"/>
      <w:lvlText w:val="%5)"/>
      <w:lvlJc w:val="left"/>
      <w:pPr>
        <w:ind w:left="3093" w:hanging="420"/>
      </w:pPr>
    </w:lvl>
    <w:lvl w:ilvl="5">
      <w:start w:val="1"/>
      <w:numFmt w:val="lowerRoman"/>
      <w:lvlText w:val="%6."/>
      <w:lvlJc w:val="right"/>
      <w:pPr>
        <w:ind w:left="3513" w:hanging="420"/>
      </w:pPr>
    </w:lvl>
    <w:lvl w:ilvl="6">
      <w:start w:val="1"/>
      <w:numFmt w:val="decimal"/>
      <w:lvlText w:val="%7."/>
      <w:lvlJc w:val="left"/>
      <w:pPr>
        <w:ind w:left="3933" w:hanging="420"/>
      </w:pPr>
    </w:lvl>
    <w:lvl w:ilvl="7">
      <w:start w:val="1"/>
      <w:numFmt w:val="lowerLetter"/>
      <w:lvlText w:val="%8)"/>
      <w:lvlJc w:val="left"/>
      <w:pPr>
        <w:ind w:left="4353" w:hanging="420"/>
      </w:pPr>
    </w:lvl>
    <w:lvl w:ilvl="8">
      <w:start w:val="1"/>
      <w:numFmt w:val="lowerRoman"/>
      <w:lvlText w:val="%9."/>
      <w:lvlJc w:val="right"/>
      <w:pPr>
        <w:ind w:left="4773" w:hanging="420"/>
      </w:pPr>
    </w:lvl>
  </w:abstractNum>
  <w:abstractNum w:abstractNumId="8" w15:restartNumberingAfterBreak="0">
    <w:nsid w:val="0000001F"/>
    <w:multiLevelType w:val="multilevel"/>
    <w:tmpl w:val="0000001F"/>
    <w:lvl w:ilvl="0">
      <w:start w:val="1"/>
      <w:numFmt w:val="chineseCountingThousand"/>
      <w:lvlText w:val="%1、"/>
      <w:lvlJc w:val="left"/>
      <w:pPr>
        <w:ind w:left="980" w:hanging="420"/>
      </w:pPr>
    </w:lvl>
    <w:lvl w:ilvl="1">
      <w:start w:val="1"/>
      <w:numFmt w:val="decimal"/>
      <w:lvlText w:val="（%2）"/>
      <w:lvlJc w:val="left"/>
      <w:pPr>
        <w:ind w:left="720" w:hanging="720"/>
      </w:pPr>
    </w:lvl>
    <w:lvl w:ilvl="2">
      <w:start w:val="1"/>
      <w:numFmt w:val="lowerRoman"/>
      <w:pStyle w:val="55555"/>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9" w15:restartNumberingAfterBreak="0">
    <w:nsid w:val="00000025"/>
    <w:multiLevelType w:val="multilevel"/>
    <w:tmpl w:val="00000025"/>
    <w:lvl w:ilvl="0">
      <w:start w:val="1"/>
      <w:numFmt w:val="chineseCountingThousand"/>
      <w:pStyle w:val="a0"/>
      <w:lvlText w:val="%1、"/>
      <w:lvlJc w:val="left"/>
      <w:pPr>
        <w:ind w:left="1130" w:hanging="420"/>
      </w:pPr>
      <w:rPr>
        <w:b w:val="0"/>
        <w:sz w:val="21"/>
        <w:szCs w:val="28"/>
      </w:rPr>
    </w:lvl>
    <w:lvl w:ilvl="1">
      <w:start w:val="1"/>
      <w:numFmt w:val="lowerLetter"/>
      <w:lvlText w:val="%2)"/>
      <w:lvlJc w:val="left"/>
      <w:pPr>
        <w:ind w:left="1563" w:hanging="420"/>
      </w:pPr>
    </w:lvl>
    <w:lvl w:ilvl="2">
      <w:start w:val="1"/>
      <w:numFmt w:val="lowerRoman"/>
      <w:lvlText w:val="%3."/>
      <w:lvlJc w:val="right"/>
      <w:pPr>
        <w:ind w:left="1983" w:hanging="420"/>
      </w:pPr>
    </w:lvl>
    <w:lvl w:ilvl="3">
      <w:start w:val="1"/>
      <w:numFmt w:val="decimal"/>
      <w:lvlText w:val="%4."/>
      <w:lvlJc w:val="left"/>
      <w:pPr>
        <w:ind w:left="2403" w:hanging="420"/>
      </w:pPr>
    </w:lvl>
    <w:lvl w:ilvl="4">
      <w:start w:val="1"/>
      <w:numFmt w:val="lowerLetter"/>
      <w:lvlText w:val="%5)"/>
      <w:lvlJc w:val="left"/>
      <w:pPr>
        <w:ind w:left="2823" w:hanging="420"/>
      </w:pPr>
    </w:lvl>
    <w:lvl w:ilvl="5">
      <w:start w:val="1"/>
      <w:numFmt w:val="lowerRoman"/>
      <w:lvlText w:val="%6."/>
      <w:lvlJc w:val="right"/>
      <w:pPr>
        <w:ind w:left="3243" w:hanging="420"/>
      </w:pPr>
    </w:lvl>
    <w:lvl w:ilvl="6">
      <w:start w:val="1"/>
      <w:numFmt w:val="decimal"/>
      <w:lvlText w:val="%7."/>
      <w:lvlJc w:val="left"/>
      <w:pPr>
        <w:ind w:left="3663" w:hanging="420"/>
      </w:pPr>
    </w:lvl>
    <w:lvl w:ilvl="7">
      <w:start w:val="1"/>
      <w:numFmt w:val="lowerLetter"/>
      <w:lvlText w:val="%8)"/>
      <w:lvlJc w:val="left"/>
      <w:pPr>
        <w:ind w:left="4083" w:hanging="420"/>
      </w:pPr>
    </w:lvl>
    <w:lvl w:ilvl="8">
      <w:start w:val="1"/>
      <w:numFmt w:val="lowerRoman"/>
      <w:lvlText w:val="%9."/>
      <w:lvlJc w:val="right"/>
      <w:pPr>
        <w:ind w:left="4503" w:hanging="420"/>
      </w:pPr>
    </w:lvl>
  </w:abstractNum>
  <w:abstractNum w:abstractNumId="10" w15:restartNumberingAfterBreak="0">
    <w:nsid w:val="00000029"/>
    <w:multiLevelType w:val="multilevel"/>
    <w:tmpl w:val="00000029"/>
    <w:lvl w:ilvl="0">
      <w:start w:val="1"/>
      <w:numFmt w:val="decimal"/>
      <w:pStyle w:val="a1"/>
      <w:lvlText w:val="%1."/>
      <w:lvlJc w:val="left"/>
      <w:pPr>
        <w:ind w:left="420" w:hanging="420"/>
      </w:pPr>
      <w:rPr>
        <w:sz w:val="24"/>
        <w:szCs w:val="24"/>
      </w:rPr>
    </w:lvl>
    <w:lvl w:ilvl="1">
      <w:start w:val="1"/>
      <w:numFmt w:val="decimal"/>
      <w:lvlText w:val="%2、"/>
      <w:lvlJc w:val="left"/>
      <w:pPr>
        <w:ind w:left="360" w:hanging="360"/>
      </w:pPr>
      <w:rPr>
        <w:rFonts w:ascii="Times New Roman" w:eastAsia="Times New Roman" w:hAnsi="Times New Roman" w:cs="Times New Roman"/>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0000002A"/>
    <w:multiLevelType w:val="multilevel"/>
    <w:tmpl w:val="0000002A"/>
    <w:lvl w:ilvl="0">
      <w:start w:val="1"/>
      <w:numFmt w:val="chineseCountingThousand"/>
      <w:pStyle w:val="2H2Heading2HiddenHeading2CCBSTitle2PIM22ndlev2CharChar"/>
      <w:lvlText w:val="%1、"/>
      <w:lvlJc w:val="left"/>
      <w:pPr>
        <w:ind w:left="1555" w:hanging="420"/>
      </w:pPr>
      <w:rPr>
        <w:b w:val="0"/>
        <w:sz w:val="21"/>
        <w:szCs w:val="28"/>
        <w:lang w:val="en-US"/>
      </w:rPr>
    </w:lvl>
    <w:lvl w:ilvl="1">
      <w:start w:val="1"/>
      <w:numFmt w:val="lowerLetter"/>
      <w:lvlText w:val="%2)"/>
      <w:lvlJc w:val="left"/>
      <w:pPr>
        <w:ind w:left="1988" w:hanging="420"/>
      </w:pPr>
    </w:lvl>
    <w:lvl w:ilvl="2">
      <w:start w:val="1"/>
      <w:numFmt w:val="lowerRoman"/>
      <w:lvlText w:val="%3."/>
      <w:lvlJc w:val="right"/>
      <w:pPr>
        <w:ind w:left="2408" w:hanging="420"/>
      </w:pPr>
    </w:lvl>
    <w:lvl w:ilvl="3">
      <w:start w:val="1"/>
      <w:numFmt w:val="decimal"/>
      <w:lvlText w:val="%4."/>
      <w:lvlJc w:val="left"/>
      <w:pPr>
        <w:ind w:left="2828" w:hanging="420"/>
      </w:pPr>
    </w:lvl>
    <w:lvl w:ilvl="4">
      <w:start w:val="1"/>
      <w:numFmt w:val="lowerLetter"/>
      <w:lvlText w:val="%5)"/>
      <w:lvlJc w:val="left"/>
      <w:pPr>
        <w:ind w:left="3248" w:hanging="420"/>
      </w:pPr>
    </w:lvl>
    <w:lvl w:ilvl="5">
      <w:start w:val="1"/>
      <w:numFmt w:val="lowerRoman"/>
      <w:lvlText w:val="%6."/>
      <w:lvlJc w:val="right"/>
      <w:pPr>
        <w:ind w:left="3668" w:hanging="420"/>
      </w:pPr>
    </w:lvl>
    <w:lvl w:ilvl="6">
      <w:start w:val="1"/>
      <w:numFmt w:val="decimal"/>
      <w:lvlText w:val="%7."/>
      <w:lvlJc w:val="left"/>
      <w:pPr>
        <w:ind w:left="4088" w:hanging="420"/>
      </w:pPr>
    </w:lvl>
    <w:lvl w:ilvl="7">
      <w:start w:val="1"/>
      <w:numFmt w:val="lowerLetter"/>
      <w:lvlText w:val="%8)"/>
      <w:lvlJc w:val="left"/>
      <w:pPr>
        <w:ind w:left="4508" w:hanging="420"/>
      </w:pPr>
    </w:lvl>
    <w:lvl w:ilvl="8">
      <w:start w:val="1"/>
      <w:numFmt w:val="lowerRoman"/>
      <w:lvlText w:val="%9."/>
      <w:lvlJc w:val="right"/>
      <w:pPr>
        <w:ind w:left="4928" w:hanging="420"/>
      </w:pPr>
    </w:lvl>
  </w:abstractNum>
  <w:abstractNum w:abstractNumId="12" w15:restartNumberingAfterBreak="0">
    <w:nsid w:val="0000002B"/>
    <w:multiLevelType w:val="multilevel"/>
    <w:tmpl w:val="0000002B"/>
    <w:lvl w:ilvl="0">
      <w:start w:val="1"/>
      <w:numFmt w:val="chineseCountingThousand"/>
      <w:pStyle w:val="40"/>
      <w:lvlText w:val="%1、"/>
      <w:lvlJc w:val="left"/>
      <w:pPr>
        <w:ind w:left="966" w:hanging="420"/>
      </w:pPr>
    </w:lvl>
    <w:lvl w:ilvl="1">
      <w:start w:val="1"/>
      <w:numFmt w:val="lowerLetter"/>
      <w:lvlText w:val="%2)"/>
      <w:lvlJc w:val="left"/>
      <w:pPr>
        <w:ind w:left="1389" w:hanging="420"/>
      </w:pPr>
    </w:lvl>
    <w:lvl w:ilvl="2">
      <w:start w:val="1"/>
      <w:numFmt w:val="lowerRoman"/>
      <w:lvlText w:val="%3."/>
      <w:lvlJc w:val="right"/>
      <w:pPr>
        <w:ind w:left="1809" w:hanging="420"/>
      </w:pPr>
    </w:lvl>
    <w:lvl w:ilvl="3">
      <w:start w:val="1"/>
      <w:numFmt w:val="decimal"/>
      <w:lvlText w:val="%4."/>
      <w:lvlJc w:val="left"/>
      <w:pPr>
        <w:ind w:left="2229" w:hanging="420"/>
      </w:pPr>
    </w:lvl>
    <w:lvl w:ilvl="4">
      <w:start w:val="1"/>
      <w:numFmt w:val="lowerLetter"/>
      <w:lvlText w:val="%5)"/>
      <w:lvlJc w:val="left"/>
      <w:pPr>
        <w:ind w:left="2649" w:hanging="420"/>
      </w:pPr>
    </w:lvl>
    <w:lvl w:ilvl="5">
      <w:start w:val="1"/>
      <w:numFmt w:val="lowerRoman"/>
      <w:lvlText w:val="%6."/>
      <w:lvlJc w:val="right"/>
      <w:pPr>
        <w:ind w:left="3069" w:hanging="420"/>
      </w:pPr>
    </w:lvl>
    <w:lvl w:ilvl="6">
      <w:start w:val="1"/>
      <w:numFmt w:val="decimal"/>
      <w:lvlText w:val="%7."/>
      <w:lvlJc w:val="left"/>
      <w:pPr>
        <w:ind w:left="3489" w:hanging="420"/>
      </w:pPr>
    </w:lvl>
    <w:lvl w:ilvl="7">
      <w:start w:val="1"/>
      <w:numFmt w:val="lowerLetter"/>
      <w:lvlText w:val="%8)"/>
      <w:lvlJc w:val="left"/>
      <w:pPr>
        <w:ind w:left="3909" w:hanging="420"/>
      </w:pPr>
    </w:lvl>
    <w:lvl w:ilvl="8">
      <w:start w:val="1"/>
      <w:numFmt w:val="lowerRoman"/>
      <w:lvlText w:val="%9."/>
      <w:lvlJc w:val="right"/>
      <w:pPr>
        <w:ind w:left="4329" w:hanging="420"/>
      </w:pPr>
    </w:lvl>
  </w:abstractNum>
  <w:abstractNum w:abstractNumId="13" w15:restartNumberingAfterBreak="0">
    <w:nsid w:val="0000002E"/>
    <w:multiLevelType w:val="multilevel"/>
    <w:tmpl w:val="0000002E"/>
    <w:lvl w:ilvl="0">
      <w:start w:val="1"/>
      <w:numFmt w:val="decimal"/>
      <w:pStyle w:val="10"/>
      <w:lvlText w:val="第%1章"/>
      <w:lvlJc w:val="left"/>
      <w:pPr>
        <w:ind w:left="283" w:hanging="425"/>
      </w:pPr>
      <w:rPr>
        <w:rFonts w:ascii="Times New Roman" w:eastAsia="宋体" w:hAnsi="Times New Roman" w:cs="Times New Roman" w:hint="default"/>
        <w:b/>
        <w:i w:val="0"/>
        <w:sz w:val="32"/>
        <w:szCs w:val="32"/>
      </w:rPr>
    </w:lvl>
    <w:lvl w:ilvl="1">
      <w:start w:val="1"/>
      <w:numFmt w:val="decimal"/>
      <w:pStyle w:val="20"/>
      <w:suff w:val="nothing"/>
      <w:lvlText w:val="%1.%2"/>
      <w:lvlJc w:val="left"/>
      <w:pPr>
        <w:ind w:left="567" w:hanging="567"/>
      </w:pPr>
      <w:rPr>
        <w:rFonts w:ascii="Times New Roman" w:eastAsia="宋体" w:hAnsi="Times New Roman" w:cs="Times New Roman" w:hint="default"/>
        <w:b/>
        <w:i w:val="0"/>
        <w:color w:val="auto"/>
        <w:sz w:val="28"/>
        <w:szCs w:val="28"/>
      </w:rPr>
    </w:lvl>
    <w:lvl w:ilvl="2">
      <w:start w:val="1"/>
      <w:numFmt w:val="decimal"/>
      <w:pStyle w:val="3"/>
      <w:lvlText w:val="%3."/>
      <w:lvlJc w:val="left"/>
      <w:pPr>
        <w:ind w:left="567" w:hanging="567"/>
      </w:pPr>
      <w:rPr>
        <w:b/>
        <w:i w:val="0"/>
        <w:sz w:val="28"/>
      </w:rPr>
    </w:lvl>
    <w:lvl w:ilvl="3">
      <w:start w:val="1"/>
      <w:numFmt w:val="decimal"/>
      <w:pStyle w:val="41"/>
      <w:suff w:val="nothing"/>
      <w:lvlText w:val="%1.%2.%3.%4"/>
      <w:lvlJc w:val="left"/>
      <w:pPr>
        <w:ind w:left="992" w:hanging="708"/>
      </w:pPr>
      <w:rPr>
        <w:rFonts w:ascii="Times New Roman" w:eastAsia="宋体" w:hAnsi="Times New Roman" w:cs="Times New Roman" w:hint="default"/>
        <w:b/>
        <w:i w:val="0"/>
        <w:sz w:val="28"/>
      </w:rPr>
    </w:lvl>
    <w:lvl w:ilvl="4">
      <w:start w:val="1"/>
      <w:numFmt w:val="decimal"/>
      <w:lvlText w:val="%1.%2.%3.%4.%5"/>
      <w:lvlJc w:val="left"/>
      <w:pPr>
        <w:ind w:left="2409" w:hanging="850"/>
      </w:pPr>
      <w:rPr>
        <w:rFonts w:ascii="Times New Roman" w:hAnsi="Times New Roman" w:cs="Times New Roman" w:hint="default"/>
      </w:rPr>
    </w:lvl>
    <w:lvl w:ilvl="5">
      <w:start w:val="1"/>
      <w:numFmt w:val="decimal"/>
      <w:lvlText w:val="%1.%2.%3.%4.%5.%6"/>
      <w:lvlJc w:val="left"/>
      <w:pPr>
        <w:ind w:left="3118" w:hanging="1134"/>
      </w:pPr>
    </w:lvl>
    <w:lvl w:ilvl="6">
      <w:start w:val="1"/>
      <w:numFmt w:val="decimal"/>
      <w:lvlText w:val="%1.%2.%3.%4.%5.%6.%7"/>
      <w:lvlJc w:val="left"/>
      <w:pPr>
        <w:ind w:left="3685" w:hanging="1276"/>
      </w:pPr>
    </w:lvl>
    <w:lvl w:ilvl="7">
      <w:start w:val="1"/>
      <w:numFmt w:val="decimal"/>
      <w:lvlText w:val="%1.%2.%3.%4.%5.%6.%7.%8"/>
      <w:lvlJc w:val="left"/>
      <w:pPr>
        <w:ind w:left="4252" w:hanging="1418"/>
      </w:pPr>
    </w:lvl>
    <w:lvl w:ilvl="8">
      <w:start w:val="1"/>
      <w:numFmt w:val="decimal"/>
      <w:lvlText w:val="%1.%2.%3.%4.%5.%6.%7.%8.%9"/>
      <w:lvlJc w:val="left"/>
      <w:pPr>
        <w:ind w:left="4960" w:hanging="1700"/>
      </w:pPr>
    </w:lvl>
  </w:abstractNum>
  <w:abstractNum w:abstractNumId="14" w15:restartNumberingAfterBreak="0">
    <w:nsid w:val="00000031"/>
    <w:multiLevelType w:val="multilevel"/>
    <w:tmpl w:val="00000031"/>
    <w:lvl w:ilvl="0">
      <w:start w:val="1"/>
      <w:numFmt w:val="chineseCountingThousand"/>
      <w:pStyle w:val="41111h4H4RefHeading1rh1Headingsqlsect122"/>
      <w:lvlText w:val="%1、"/>
      <w:lvlJc w:val="left"/>
      <w:pPr>
        <w:ind w:left="966" w:hanging="420"/>
      </w:pPr>
    </w:lvl>
    <w:lvl w:ilvl="1">
      <w:start w:val="1"/>
      <w:numFmt w:val="lowerLetter"/>
      <w:lvlText w:val="%2)"/>
      <w:lvlJc w:val="left"/>
      <w:pPr>
        <w:ind w:left="1400" w:hanging="420"/>
      </w:pPr>
    </w:lvl>
    <w:lvl w:ilvl="2">
      <w:start w:val="1"/>
      <w:numFmt w:val="lowerRoman"/>
      <w:pStyle w:val="3Sectionh3H3level3PIM3Level3HeadHeading3-old1"/>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5" w15:restartNumberingAfterBreak="0">
    <w:nsid w:val="00000034"/>
    <w:multiLevelType w:val="multilevel"/>
    <w:tmpl w:val="00000034"/>
    <w:lvl w:ilvl="0">
      <w:start w:val="1"/>
      <w:numFmt w:val="chineseCountingThousand"/>
      <w:pStyle w:val="30"/>
      <w:lvlText w:val="%1、"/>
      <w:lvlJc w:val="left"/>
      <w:pPr>
        <w:ind w:left="966" w:hanging="420"/>
      </w:pPr>
    </w:lvl>
    <w:lvl w:ilvl="1">
      <w:start w:val="1"/>
      <w:numFmt w:val="lowerLetter"/>
      <w:lvlText w:val="%2)"/>
      <w:lvlJc w:val="left"/>
      <w:pPr>
        <w:ind w:left="1386" w:hanging="420"/>
      </w:pPr>
    </w:lvl>
    <w:lvl w:ilvl="2">
      <w:start w:val="1"/>
      <w:numFmt w:val="lowerRoman"/>
      <w:lvlText w:val="%3."/>
      <w:lvlJc w:val="right"/>
      <w:pPr>
        <w:ind w:left="1806" w:hanging="420"/>
      </w:pPr>
    </w:lvl>
    <w:lvl w:ilvl="3">
      <w:start w:val="1"/>
      <w:numFmt w:val="decimal"/>
      <w:lvlText w:val="%4."/>
      <w:lvlJc w:val="left"/>
      <w:pPr>
        <w:ind w:left="2226" w:hanging="420"/>
      </w:pPr>
    </w:lvl>
    <w:lvl w:ilvl="4">
      <w:start w:val="1"/>
      <w:numFmt w:val="lowerLetter"/>
      <w:lvlText w:val="%5)"/>
      <w:lvlJc w:val="left"/>
      <w:pPr>
        <w:ind w:left="2646" w:hanging="420"/>
      </w:pPr>
    </w:lvl>
    <w:lvl w:ilvl="5">
      <w:start w:val="1"/>
      <w:numFmt w:val="lowerRoman"/>
      <w:lvlText w:val="%6."/>
      <w:lvlJc w:val="right"/>
      <w:pPr>
        <w:ind w:left="3066" w:hanging="420"/>
      </w:pPr>
    </w:lvl>
    <w:lvl w:ilvl="6">
      <w:start w:val="1"/>
      <w:numFmt w:val="decimal"/>
      <w:lvlText w:val="%7."/>
      <w:lvlJc w:val="left"/>
      <w:pPr>
        <w:ind w:left="3486" w:hanging="420"/>
      </w:pPr>
    </w:lvl>
    <w:lvl w:ilvl="7">
      <w:start w:val="1"/>
      <w:numFmt w:val="lowerLetter"/>
      <w:lvlText w:val="%8)"/>
      <w:lvlJc w:val="left"/>
      <w:pPr>
        <w:ind w:left="3906" w:hanging="420"/>
      </w:pPr>
    </w:lvl>
    <w:lvl w:ilvl="8">
      <w:start w:val="1"/>
      <w:numFmt w:val="lowerRoman"/>
      <w:lvlText w:val="%9."/>
      <w:lvlJc w:val="right"/>
      <w:pPr>
        <w:ind w:left="4326" w:hanging="420"/>
      </w:pPr>
    </w:lvl>
  </w:abstractNum>
  <w:abstractNum w:abstractNumId="16" w15:restartNumberingAfterBreak="0">
    <w:nsid w:val="00000037"/>
    <w:multiLevelType w:val="multilevel"/>
    <w:tmpl w:val="00000037"/>
    <w:lvl w:ilvl="0">
      <w:start w:val="1"/>
      <w:numFmt w:val="chineseCountingThousand"/>
      <w:pStyle w:val="11"/>
      <w:lvlText w:val="%1、"/>
      <w:lvlJc w:val="left"/>
      <w:pPr>
        <w:ind w:left="988"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0000003A"/>
    <w:multiLevelType w:val="multilevel"/>
    <w:tmpl w:val="0000003A"/>
    <w:lvl w:ilvl="0">
      <w:start w:val="1"/>
      <w:numFmt w:val="chineseCountingThousand"/>
      <w:pStyle w:val="CharCharCharCharChar"/>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8" w15:restartNumberingAfterBreak="0">
    <w:nsid w:val="0000003B"/>
    <w:multiLevelType w:val="multilevel"/>
    <w:tmpl w:val="0000003B"/>
    <w:lvl w:ilvl="0">
      <w:start w:val="1"/>
      <w:numFmt w:val="chineseCountingThousand"/>
      <w:pStyle w:val="42"/>
      <w:lvlText w:val="%1、"/>
      <w:lvlJc w:val="left"/>
      <w:pPr>
        <w:ind w:left="720" w:hanging="720"/>
      </w:pPr>
      <w:rPr>
        <w:strike w:val="0"/>
        <w:dstrike w:val="0"/>
        <w:color w:val="000000"/>
        <w:u w:val="none"/>
        <w:effect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0000003E"/>
    <w:multiLevelType w:val="multilevel"/>
    <w:tmpl w:val="0000003E"/>
    <w:lvl w:ilvl="0">
      <w:start w:val="1"/>
      <w:numFmt w:val="chineseCountingThousand"/>
      <w:pStyle w:val="a2"/>
      <w:suff w:val="nothing"/>
      <w:lvlText w:val="%1、"/>
      <w:lvlJc w:val="left"/>
      <w:pPr>
        <w:ind w:left="1155" w:hanging="420"/>
      </w:pPr>
      <w:rPr>
        <w:b/>
        <w:lang w:val="en-US"/>
      </w:rPr>
    </w:lvl>
    <w:lvl w:ilvl="1">
      <w:start w:val="1"/>
      <w:numFmt w:val="decimal"/>
      <w:lvlText w:val="%2、"/>
      <w:lvlJc w:val="left"/>
      <w:pPr>
        <w:ind w:left="1693" w:hanging="1125"/>
      </w:pPr>
    </w:lvl>
    <w:lvl w:ilvl="2">
      <w:start w:val="1"/>
      <w:numFmt w:val="lowerRoman"/>
      <w:lvlText w:val="%3."/>
      <w:lvlJc w:val="right"/>
      <w:pPr>
        <w:ind w:left="1971" w:hanging="420"/>
      </w:pPr>
    </w:lvl>
    <w:lvl w:ilvl="3">
      <w:start w:val="1"/>
      <w:numFmt w:val="decimal"/>
      <w:lvlText w:val="%4."/>
      <w:lvlJc w:val="left"/>
      <w:pPr>
        <w:ind w:left="2391" w:hanging="420"/>
      </w:pPr>
    </w:lvl>
    <w:lvl w:ilvl="4">
      <w:start w:val="1"/>
      <w:numFmt w:val="lowerLetter"/>
      <w:lvlText w:val="%5)"/>
      <w:lvlJc w:val="left"/>
      <w:pPr>
        <w:ind w:left="2811" w:hanging="420"/>
      </w:pPr>
    </w:lvl>
    <w:lvl w:ilvl="5">
      <w:start w:val="1"/>
      <w:numFmt w:val="lowerRoman"/>
      <w:lvlText w:val="%6."/>
      <w:lvlJc w:val="right"/>
      <w:pPr>
        <w:ind w:left="3231" w:hanging="420"/>
      </w:pPr>
    </w:lvl>
    <w:lvl w:ilvl="6">
      <w:start w:val="1"/>
      <w:numFmt w:val="decimal"/>
      <w:lvlText w:val="%7."/>
      <w:lvlJc w:val="left"/>
      <w:pPr>
        <w:ind w:left="3651" w:hanging="420"/>
      </w:pPr>
    </w:lvl>
    <w:lvl w:ilvl="7">
      <w:start w:val="1"/>
      <w:numFmt w:val="lowerLetter"/>
      <w:lvlText w:val="%8)"/>
      <w:lvlJc w:val="left"/>
      <w:pPr>
        <w:ind w:left="4071" w:hanging="420"/>
      </w:pPr>
    </w:lvl>
    <w:lvl w:ilvl="8">
      <w:start w:val="1"/>
      <w:numFmt w:val="lowerRoman"/>
      <w:lvlText w:val="%9."/>
      <w:lvlJc w:val="right"/>
      <w:pPr>
        <w:ind w:left="4491" w:hanging="420"/>
      </w:pPr>
    </w:lvl>
  </w:abstractNum>
  <w:abstractNum w:abstractNumId="20" w15:restartNumberingAfterBreak="0">
    <w:nsid w:val="0000003F"/>
    <w:multiLevelType w:val="multilevel"/>
    <w:tmpl w:val="0000003F"/>
    <w:lvl w:ilvl="0">
      <w:start w:val="1"/>
      <w:numFmt w:val="chineseCountingThousand"/>
      <w:pStyle w:val="21"/>
      <w:lvlText w:val="%1、"/>
      <w:lvlJc w:val="left"/>
      <w:pPr>
        <w:ind w:left="846"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00000043"/>
    <w:multiLevelType w:val="multilevel"/>
    <w:tmpl w:val="00000043"/>
    <w:lvl w:ilvl="0">
      <w:start w:val="1"/>
      <w:numFmt w:val="chineseCountingThousand"/>
      <w:pStyle w:val="31"/>
      <w:lvlText w:val="%1、"/>
      <w:lvlJc w:val="left"/>
      <w:pPr>
        <w:ind w:left="988" w:hanging="420"/>
      </w:pPr>
      <w:rPr>
        <w:sz w:val="21"/>
        <w:szCs w:val="28"/>
      </w:rPr>
    </w:lvl>
    <w:lvl w:ilvl="1">
      <w:start w:val="1"/>
      <w:numFmt w:val="decimal"/>
      <w:isLgl/>
      <w:lvlText w:val="%1.%2"/>
      <w:lvlJc w:val="left"/>
      <w:pPr>
        <w:ind w:left="1528" w:hanging="960"/>
      </w:pPr>
    </w:lvl>
    <w:lvl w:ilvl="2">
      <w:start w:val="1"/>
      <w:numFmt w:val="decimal"/>
      <w:isLgl/>
      <w:lvlText w:val="%1.%2.%3"/>
      <w:lvlJc w:val="left"/>
      <w:pPr>
        <w:ind w:left="1528" w:hanging="960"/>
      </w:pPr>
    </w:lvl>
    <w:lvl w:ilvl="3">
      <w:start w:val="1"/>
      <w:numFmt w:val="decimal"/>
      <w:isLgl/>
      <w:lvlText w:val="%1.%2.%3.%4"/>
      <w:lvlJc w:val="left"/>
      <w:pPr>
        <w:ind w:left="1648" w:hanging="1080"/>
      </w:pPr>
    </w:lvl>
    <w:lvl w:ilvl="4">
      <w:start w:val="1"/>
      <w:numFmt w:val="decimal"/>
      <w:isLgl/>
      <w:lvlText w:val="%1.%2.%3.%4.%5"/>
      <w:lvlJc w:val="left"/>
      <w:pPr>
        <w:ind w:left="1648" w:hanging="1080"/>
      </w:pPr>
    </w:lvl>
    <w:lvl w:ilvl="5">
      <w:start w:val="1"/>
      <w:numFmt w:val="decimal"/>
      <w:isLgl/>
      <w:lvlText w:val="%1.%2.%3.%4.%5.%6"/>
      <w:lvlJc w:val="left"/>
      <w:pPr>
        <w:ind w:left="2008" w:hanging="1440"/>
      </w:pPr>
    </w:lvl>
    <w:lvl w:ilvl="6">
      <w:start w:val="1"/>
      <w:numFmt w:val="decimal"/>
      <w:isLgl/>
      <w:lvlText w:val="%1.%2.%3.%4.%5.%6.%7"/>
      <w:lvlJc w:val="left"/>
      <w:pPr>
        <w:ind w:left="2368" w:hanging="1800"/>
      </w:pPr>
    </w:lvl>
    <w:lvl w:ilvl="7">
      <w:start w:val="1"/>
      <w:numFmt w:val="decimal"/>
      <w:isLgl/>
      <w:lvlText w:val="%1.%2.%3.%4.%5.%6.%7.%8"/>
      <w:lvlJc w:val="left"/>
      <w:pPr>
        <w:ind w:left="2368" w:hanging="1800"/>
      </w:pPr>
    </w:lvl>
    <w:lvl w:ilvl="8">
      <w:start w:val="1"/>
      <w:numFmt w:val="decimal"/>
      <w:isLgl/>
      <w:lvlText w:val="%1.%2.%3.%4.%5.%6.%7.%8.%9"/>
      <w:lvlJc w:val="left"/>
      <w:pPr>
        <w:ind w:left="2728" w:hanging="2160"/>
      </w:pPr>
    </w:lvl>
  </w:abstractNum>
  <w:abstractNum w:abstractNumId="22" w15:restartNumberingAfterBreak="0">
    <w:nsid w:val="557C2AF5"/>
    <w:multiLevelType w:val="multilevel"/>
    <w:tmpl w:val="C4F216F2"/>
    <w:lvl w:ilvl="0">
      <w:start w:val="1"/>
      <w:numFmt w:val="decimal"/>
      <w:pStyle w:val="a3"/>
      <w:lvlText w:val="图%1"/>
      <w:lvlJc w:val="left"/>
      <w:pPr>
        <w:tabs>
          <w:tab w:val="num" w:pos="700"/>
        </w:tabs>
        <w:ind w:left="700" w:hanging="700"/>
      </w:pPr>
      <w:rPr>
        <w:rFonts w:ascii="黑体" w:eastAsia="黑体" w:hAnsi="Times New Roman" w:hint="eastAsia"/>
        <w:b w:val="0"/>
        <w:i w:val="0"/>
        <w:strike w:val="0"/>
        <w:dstrike w:val="0"/>
        <w:color w:val="auto"/>
        <w:sz w:val="28"/>
        <w:u w:val="none"/>
        <w:effect w:val="none"/>
        <w:em w:val="none"/>
      </w:rPr>
    </w:lvl>
    <w:lvl w:ilvl="1">
      <w:start w:val="1"/>
      <w:numFmt w:val="decimal"/>
      <w:suff w:val="nothing"/>
      <w:lvlText w:val="%1%2　"/>
      <w:lvlJc w:val="left"/>
      <w:pPr>
        <w:ind w:left="0" w:firstLine="0"/>
      </w:pPr>
      <w:rPr>
        <w:rFonts w:ascii="Times New Roman" w:eastAsia="黑体" w:hAnsi="Times New Roman" w:cs="Times New Roman" w:hint="default"/>
        <w:b w:val="0"/>
        <w:i w:val="0"/>
        <w:sz w:val="21"/>
      </w:rPr>
    </w:lvl>
    <w:lvl w:ilvl="2">
      <w:start w:val="1"/>
      <w:numFmt w:val="decimal"/>
      <w:suff w:val="nothing"/>
      <w:lvlText w:val="%1%2.%3　"/>
      <w:lvlJc w:val="left"/>
      <w:pPr>
        <w:ind w:left="0" w:firstLine="0"/>
      </w:pPr>
      <w:rPr>
        <w:rFonts w:ascii="Times New Roman" w:eastAsia="黑体" w:hAnsi="Times New Roman" w:cs="Times New Roman" w:hint="default"/>
        <w:b w:val="0"/>
        <w:i w:val="0"/>
        <w:sz w:val="21"/>
      </w:rPr>
    </w:lvl>
    <w:lvl w:ilvl="3">
      <w:start w:val="1"/>
      <w:numFmt w:val="decimal"/>
      <w:suff w:val="nothing"/>
      <w:lvlText w:val="%1%2.%3.%4　"/>
      <w:lvlJc w:val="left"/>
      <w:pPr>
        <w:ind w:left="0" w:firstLine="0"/>
      </w:pPr>
      <w:rPr>
        <w:rFonts w:ascii="Times New Roman" w:eastAsia="黑体" w:hAnsi="Times New Roman" w:cs="Times New Roman" w:hint="default"/>
        <w:b w:val="0"/>
        <w:i w:val="0"/>
        <w:sz w:val="21"/>
      </w:rPr>
    </w:lvl>
    <w:lvl w:ilvl="4">
      <w:start w:val="1"/>
      <w:numFmt w:val="decimal"/>
      <w:suff w:val="nothing"/>
      <w:lvlText w:val="%1%2.%3.%4.%5　"/>
      <w:lvlJc w:val="left"/>
      <w:pPr>
        <w:ind w:left="0" w:firstLine="0"/>
      </w:pPr>
      <w:rPr>
        <w:rFonts w:ascii="Times New Roman" w:eastAsia="黑体" w:hAnsi="Times New Roman" w:cs="Times New Roman" w:hint="default"/>
        <w:b w:val="0"/>
        <w:i w:val="0"/>
        <w:sz w:val="21"/>
      </w:rPr>
    </w:lvl>
    <w:lvl w:ilvl="5">
      <w:start w:val="1"/>
      <w:numFmt w:val="decimal"/>
      <w:suff w:val="nothing"/>
      <w:lvlText w:val="%1%2.%3.%4.%5.%6　"/>
      <w:lvlJc w:val="left"/>
      <w:pPr>
        <w:ind w:left="0" w:firstLine="0"/>
      </w:pPr>
      <w:rPr>
        <w:rFonts w:ascii="Times New Roman" w:eastAsia="黑体" w:hAnsi="Times New Roman" w:cs="Times New Roman" w:hint="default"/>
        <w:b w:val="0"/>
        <w:i w:val="0"/>
        <w:sz w:val="21"/>
      </w:rPr>
    </w:lvl>
    <w:lvl w:ilvl="6">
      <w:start w:val="1"/>
      <w:numFmt w:val="decimal"/>
      <w:suff w:val="nothing"/>
      <w:lvlText w:val="%1%2.%3.%4.%5.%6.%7　"/>
      <w:lvlJc w:val="left"/>
      <w:pPr>
        <w:ind w:left="0" w:firstLine="0"/>
      </w:pPr>
      <w:rPr>
        <w:rFonts w:ascii="Times New Roman" w:eastAsia="黑体" w:hAnsi="Times New Roman" w:cs="Times New Roman" w:hint="default"/>
        <w:b w:val="0"/>
        <w:i w:val="0"/>
        <w:sz w:val="21"/>
      </w:rPr>
    </w:lvl>
    <w:lvl w:ilvl="7">
      <w:start w:val="1"/>
      <w:numFmt w:val="decimal"/>
      <w:lvlText w:val="%1.%2.%3.%4.%5.%6.%7.%8"/>
      <w:lvlJc w:val="left"/>
      <w:pPr>
        <w:tabs>
          <w:tab w:val="num" w:pos="4351"/>
        </w:tabs>
        <w:ind w:left="3969" w:hanging="1418"/>
      </w:pPr>
    </w:lvl>
    <w:lvl w:ilvl="8">
      <w:start w:val="1"/>
      <w:numFmt w:val="decimal"/>
      <w:lvlText w:val="%1.%2.%3.%4.%5.%6.%7.%8.%9"/>
      <w:lvlJc w:val="left"/>
      <w:pPr>
        <w:tabs>
          <w:tab w:val="num" w:pos="4777"/>
        </w:tabs>
        <w:ind w:left="4677" w:hanging="170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2B3"/>
    <w:rsid w:val="0001304E"/>
    <w:rsid w:val="000E6DFD"/>
    <w:rsid w:val="001075F6"/>
    <w:rsid w:val="00146A42"/>
    <w:rsid w:val="00160330"/>
    <w:rsid w:val="00170DA9"/>
    <w:rsid w:val="00173955"/>
    <w:rsid w:val="0019139D"/>
    <w:rsid w:val="001B0A8F"/>
    <w:rsid w:val="00216E42"/>
    <w:rsid w:val="002355D0"/>
    <w:rsid w:val="00236094"/>
    <w:rsid w:val="002360BF"/>
    <w:rsid w:val="002547AE"/>
    <w:rsid w:val="00271A7F"/>
    <w:rsid w:val="0028465C"/>
    <w:rsid w:val="0028519D"/>
    <w:rsid w:val="00312A31"/>
    <w:rsid w:val="00314DBF"/>
    <w:rsid w:val="00372733"/>
    <w:rsid w:val="003904C7"/>
    <w:rsid w:val="003A61CA"/>
    <w:rsid w:val="003B22FE"/>
    <w:rsid w:val="003F1038"/>
    <w:rsid w:val="00407C08"/>
    <w:rsid w:val="004102F7"/>
    <w:rsid w:val="00440D97"/>
    <w:rsid w:val="00441F4F"/>
    <w:rsid w:val="00481821"/>
    <w:rsid w:val="00487397"/>
    <w:rsid w:val="004A7E94"/>
    <w:rsid w:val="004E26EA"/>
    <w:rsid w:val="004E3EC7"/>
    <w:rsid w:val="00510E80"/>
    <w:rsid w:val="00523F09"/>
    <w:rsid w:val="00532DBB"/>
    <w:rsid w:val="00534939"/>
    <w:rsid w:val="005502F9"/>
    <w:rsid w:val="0055103D"/>
    <w:rsid w:val="005657DA"/>
    <w:rsid w:val="00565F03"/>
    <w:rsid w:val="00573E08"/>
    <w:rsid w:val="005743FF"/>
    <w:rsid w:val="005F5B6F"/>
    <w:rsid w:val="00605ABE"/>
    <w:rsid w:val="00622FCC"/>
    <w:rsid w:val="006613CA"/>
    <w:rsid w:val="00670B1F"/>
    <w:rsid w:val="00674907"/>
    <w:rsid w:val="006974FF"/>
    <w:rsid w:val="006C3AAE"/>
    <w:rsid w:val="007169ED"/>
    <w:rsid w:val="0072052D"/>
    <w:rsid w:val="00732F20"/>
    <w:rsid w:val="0076384F"/>
    <w:rsid w:val="00765313"/>
    <w:rsid w:val="007752BA"/>
    <w:rsid w:val="00775C30"/>
    <w:rsid w:val="007854FD"/>
    <w:rsid w:val="00787D27"/>
    <w:rsid w:val="007D14B9"/>
    <w:rsid w:val="00810F1B"/>
    <w:rsid w:val="00820375"/>
    <w:rsid w:val="00824870"/>
    <w:rsid w:val="00857996"/>
    <w:rsid w:val="00861E7F"/>
    <w:rsid w:val="0086687D"/>
    <w:rsid w:val="008755E0"/>
    <w:rsid w:val="008A0AC7"/>
    <w:rsid w:val="008A3CF7"/>
    <w:rsid w:val="008F586C"/>
    <w:rsid w:val="00946870"/>
    <w:rsid w:val="00947CD2"/>
    <w:rsid w:val="0099172B"/>
    <w:rsid w:val="009A3DDA"/>
    <w:rsid w:val="009A7818"/>
    <w:rsid w:val="009A78F0"/>
    <w:rsid w:val="009B1DAB"/>
    <w:rsid w:val="009B78EA"/>
    <w:rsid w:val="00A209B1"/>
    <w:rsid w:val="00A7130D"/>
    <w:rsid w:val="00A7424D"/>
    <w:rsid w:val="00AA22CB"/>
    <w:rsid w:val="00AB3BD1"/>
    <w:rsid w:val="00AC25BD"/>
    <w:rsid w:val="00AC692A"/>
    <w:rsid w:val="00AD4813"/>
    <w:rsid w:val="00B14951"/>
    <w:rsid w:val="00B24E4C"/>
    <w:rsid w:val="00B81E3C"/>
    <w:rsid w:val="00B90C25"/>
    <w:rsid w:val="00B97366"/>
    <w:rsid w:val="00C00719"/>
    <w:rsid w:val="00C16017"/>
    <w:rsid w:val="00C44B14"/>
    <w:rsid w:val="00C803CE"/>
    <w:rsid w:val="00C96536"/>
    <w:rsid w:val="00CA459B"/>
    <w:rsid w:val="00CF2485"/>
    <w:rsid w:val="00D02707"/>
    <w:rsid w:val="00D02D84"/>
    <w:rsid w:val="00D7058F"/>
    <w:rsid w:val="00DA6F33"/>
    <w:rsid w:val="00DB32B3"/>
    <w:rsid w:val="00DC28D2"/>
    <w:rsid w:val="00DC5E99"/>
    <w:rsid w:val="00DF65A9"/>
    <w:rsid w:val="00E159BC"/>
    <w:rsid w:val="00E31C2B"/>
    <w:rsid w:val="00E87724"/>
    <w:rsid w:val="00EA6DE4"/>
    <w:rsid w:val="00EA793B"/>
    <w:rsid w:val="00ED075E"/>
    <w:rsid w:val="00F016F3"/>
    <w:rsid w:val="00F2786B"/>
    <w:rsid w:val="00F35BB8"/>
    <w:rsid w:val="00F75160"/>
    <w:rsid w:val="00F7780C"/>
    <w:rsid w:val="00FB4D44"/>
    <w:rsid w:val="00FD7E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6C0641"/>
  <w15:chartTrackingRefBased/>
  <w15:docId w15:val="{A9DCACA6-C34F-4223-8672-647B8CB64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iPriority="0" w:unhideWhenUsed="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iPriority="0" w:unhideWhenUsed="1" w:qFormat="1"/>
    <w:lsdException w:name="envelope address" w:semiHidden="1" w:uiPriority="0" w:unhideWhenUsed="1" w:qFormat="1"/>
    <w:lsdException w:name="envelope return" w:semiHidden="1" w:uiPriority="0" w:unhideWhenUsed="1" w:qFormat="1"/>
    <w:lsdException w:name="footnote reference" w:semiHidden="1" w:uiPriority="0" w:unhideWhenUsed="1" w:qFormat="1"/>
    <w:lsdException w:name="annotation reference" w:semiHidden="1" w:uiPriority="0" w:unhideWhenUsed="1" w:qFormat="1"/>
    <w:lsdException w:name="line number" w:semiHidden="1" w:uiPriority="0" w:unhideWhenUsed="1" w:qFormat="1"/>
    <w:lsdException w:name="page number" w:semiHidden="1" w:uiPriority="0" w:unhideWhenUsed="1" w:qFormat="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qFormat="1"/>
    <w:lsdException w:name="List Number" w:semiHidden="1" w:uiPriority="0" w:unhideWhenUsed="1" w:qFormat="1"/>
    <w:lsdException w:name="List 2" w:semiHidden="1" w:uiPriority="0" w:unhideWhenUsed="1" w:qFormat="1"/>
    <w:lsdException w:name="List 3" w:semiHidden="1" w:uiPriority="0" w:unhideWhenUsed="1" w:qFormat="1"/>
    <w:lsdException w:name="List 4" w:semiHidden="1" w:uiPriority="0" w:unhideWhenUsed="1" w:qFormat="1"/>
    <w:lsdException w:name="List 5" w:semiHidden="1" w:uiPriority="0" w:unhideWhenUsed="1" w:qFormat="1"/>
    <w:lsdException w:name="List Bullet 2" w:semiHidden="1"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qFormat="1"/>
    <w:lsdException w:name="Closing" w:semiHidden="1" w:uiPriority="0" w:unhideWhenUsed="1" w:qFormat="1"/>
    <w:lsdException w:name="Signature" w:semiHidden="1" w:uiPriority="0" w:unhideWhenUsed="1" w:qFormat="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iPriority="0" w:unhideWhenUsed="1" w:qFormat="1"/>
    <w:lsdException w:name="List Continue 2" w:semiHidden="1" w:uiPriority="0" w:unhideWhenUsed="1" w:qFormat="1"/>
    <w:lsdException w:name="List Continue 3" w:semiHidden="1" w:uiPriority="0" w:unhideWhenUsed="1" w:qFormat="1"/>
    <w:lsdException w:name="List Continue 4" w:semiHidden="1" w:uiPriority="0" w:unhideWhenUsed="1" w:qFormat="1"/>
    <w:lsdException w:name="List Continue 5" w:semiHidden="1" w:uiPriority="0" w:unhideWhenUsed="1" w:qFormat="1"/>
    <w:lsdException w:name="Message Header" w:semiHidden="1" w:uiPriority="0" w:unhideWhenUsed="1" w:qFormat="1"/>
    <w:lsdException w:name="Subtitle"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iPriority="0" w:unhideWhenUsed="1" w:qFormat="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nhideWhenUsed="1" w:qFormat="1"/>
    <w:lsdException w:name="Block Text" w:semiHidden="1" w:uiPriority="0" w:unhideWhenUsed="1" w:qFormat="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nhideWhenUsed="1" w:qFormat="1"/>
    <w:lsdException w:name="Plain Text" w:semiHidden="1" w:unhideWhenUsed="1" w:qFormat="1"/>
    <w:lsdException w:name="E-mail Signature" w:semiHidden="1" w:uiPriority="0" w:unhideWhenUsed="1" w:qFormat="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qFormat="1"/>
    <w:lsdException w:name="HTML Address" w:semiHidden="1" w:uiPriority="0" w:unhideWhenUsed="1" w:qFormat="1"/>
    <w:lsdException w:name="HTML Cite" w:semiHidden="1" w:uiPriority="0" w:unhideWhenUsed="1" w:qFormat="1"/>
    <w:lsdException w:name="HTML Code" w:semiHidden="1" w:uiPriority="0" w:unhideWhenUsed="1" w:qFormat="1"/>
    <w:lsdException w:name="HTML Definition" w:semiHidden="1" w:uiPriority="0" w:unhideWhenUsed="1" w:qFormat="1"/>
    <w:lsdException w:name="HTML Keyboard" w:semiHidden="1" w:uiPriority="0" w:unhideWhenUsed="1" w:qFormat="1"/>
    <w:lsdException w:name="HTML Preformatted" w:semiHidden="1" w:uiPriority="0" w:unhideWhenUsed="1" w:qFormat="1"/>
    <w:lsdException w:name="HTML Sample" w:semiHidden="1" w:uiPriority="0" w:unhideWhenUsed="1" w:qFormat="1"/>
    <w:lsdException w:name="HTML Typewriter" w:semiHidden="1" w:uiPriority="0" w:unhideWhenUsed="1" w:qFormat="1"/>
    <w:lsdException w:name="HTML Variable" w:semiHidden="1" w:uiPriority="0" w:unhideWhenUsed="1" w:qFormat="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qFormat="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DB32B3"/>
    <w:pPr>
      <w:widowControl w:val="0"/>
      <w:jc w:val="both"/>
    </w:pPr>
    <w:rPr>
      <w:rFonts w:ascii="Calibri" w:eastAsia="宋体" w:hAnsi="Calibri" w:cs="Times New Roman"/>
    </w:rPr>
  </w:style>
  <w:style w:type="paragraph" w:styleId="10">
    <w:name w:val="heading 1"/>
    <w:aliases w:val="章标记,ZMCC1,H1,PIM 1,h1,H11,H12,H13,H14,H15,H16,H17,H18,H19,H110,H111,H112,H121,H131,H141,H151,H161,H171,H181,H191,H1101,H1111,H113,H122,H132,H142,H152,H162,H172,H182,H192,H1102,H1112,H1121,H1211,H1311,H1411,H1511,H1611,H1711,H1811,H1911,H11011"/>
    <w:basedOn w:val="a4"/>
    <w:next w:val="a4"/>
    <w:link w:val="12"/>
    <w:qFormat/>
    <w:rsid w:val="00DB32B3"/>
    <w:pPr>
      <w:keepNext/>
      <w:keepLines/>
      <w:numPr>
        <w:numId w:val="1"/>
      </w:numPr>
      <w:spacing w:before="340" w:after="330" w:line="400" w:lineRule="exact"/>
      <w:jc w:val="center"/>
      <w:outlineLvl w:val="0"/>
    </w:pPr>
    <w:rPr>
      <w:rFonts w:ascii="宋体" w:hAnsi="宋体" w:cs="宋体"/>
      <w:b/>
      <w:bCs/>
      <w:spacing w:val="-20"/>
      <w:kern w:val="44"/>
      <w:sz w:val="32"/>
      <w:szCs w:val="32"/>
    </w:rPr>
  </w:style>
  <w:style w:type="paragraph" w:styleId="20">
    <w:name w:val="heading 2"/>
    <w:aliases w:val="Heading 2 Hidden,Heading 2 CCBS,H2,Fab-2,PIM2,2nd level,h2,2,Header 2,l2,heading 2,Titre3,HD2,sect 1.2,Heading 2 Hidden1,Heading 2 CCBS1,Heading 2 Hidden2,Heading 2 CCBS2,H21,Heading 2 Hidden3,Heading 2 CCBS3,H22,Heading 2 Hidden4,Heading 2 CCBS4,_"/>
    <w:basedOn w:val="a4"/>
    <w:next w:val="a4"/>
    <w:link w:val="22"/>
    <w:unhideWhenUsed/>
    <w:qFormat/>
    <w:rsid w:val="00DB32B3"/>
    <w:pPr>
      <w:keepNext/>
      <w:keepLines/>
      <w:numPr>
        <w:ilvl w:val="1"/>
        <w:numId w:val="1"/>
      </w:numPr>
      <w:spacing w:before="260" w:after="260" w:line="360" w:lineRule="auto"/>
      <w:jc w:val="left"/>
      <w:outlineLvl w:val="1"/>
    </w:pPr>
    <w:rPr>
      <w:rFonts w:ascii="宋体" w:hAnsi="宋体" w:cs="宋体"/>
      <w:b/>
      <w:bCs/>
      <w:sz w:val="28"/>
      <w:szCs w:val="28"/>
    </w:rPr>
  </w:style>
  <w:style w:type="paragraph" w:styleId="3">
    <w:name w:val="heading 3"/>
    <w:aliases w:val="Heading 3 - old,ISO2,h3,BOD 0,H3,l3,CT,heading 3 + Indent: Left 0.25 in,sect1.2.3,Level 3 Head,level_3,PIM 3,prop3,3,3heading,heading 3,Heading 31,3rd level,1.1.1,Level 3 Topic Heading,l3+toc 3,Sub-section Title,Section,Map,1.2.3.,sect1.2.31,L3,sl3"/>
    <w:basedOn w:val="a4"/>
    <w:next w:val="a4"/>
    <w:link w:val="32"/>
    <w:unhideWhenUsed/>
    <w:qFormat/>
    <w:rsid w:val="00DB32B3"/>
    <w:pPr>
      <w:keepNext/>
      <w:keepLines/>
      <w:numPr>
        <w:ilvl w:val="2"/>
        <w:numId w:val="1"/>
      </w:numPr>
      <w:spacing w:line="360" w:lineRule="auto"/>
      <w:ind w:left="992"/>
      <w:outlineLvl w:val="2"/>
    </w:pPr>
    <w:rPr>
      <w:rFonts w:ascii="宋体" w:hAnsi="宋体" w:cs="宋体"/>
      <w:b/>
      <w:bCs/>
      <w:color w:val="000000"/>
      <w:kern w:val="0"/>
      <w:sz w:val="28"/>
      <w:szCs w:val="28"/>
    </w:rPr>
  </w:style>
  <w:style w:type="paragraph" w:styleId="41">
    <w:name w:val="heading 4"/>
    <w:basedOn w:val="a4"/>
    <w:next w:val="a4"/>
    <w:link w:val="43"/>
    <w:unhideWhenUsed/>
    <w:qFormat/>
    <w:rsid w:val="00DB32B3"/>
    <w:pPr>
      <w:keepNext/>
      <w:keepLines/>
      <w:numPr>
        <w:ilvl w:val="3"/>
        <w:numId w:val="1"/>
      </w:numPr>
      <w:spacing w:before="120" w:after="120" w:line="360" w:lineRule="auto"/>
      <w:jc w:val="left"/>
      <w:outlineLvl w:val="3"/>
    </w:pPr>
    <w:rPr>
      <w:rFonts w:ascii="Arial" w:hAnsi="Arial"/>
      <w:b/>
      <w:bCs/>
      <w:kern w:val="0"/>
      <w:sz w:val="28"/>
      <w:szCs w:val="28"/>
    </w:rPr>
  </w:style>
  <w:style w:type="paragraph" w:styleId="5">
    <w:name w:val="heading 5"/>
    <w:basedOn w:val="a4"/>
    <w:next w:val="a4"/>
    <w:link w:val="50"/>
    <w:unhideWhenUsed/>
    <w:qFormat/>
    <w:rsid w:val="001075F6"/>
    <w:pPr>
      <w:keepNext/>
      <w:keepLines/>
      <w:spacing w:before="280" w:after="290" w:line="376" w:lineRule="auto"/>
      <w:outlineLvl w:val="4"/>
    </w:pPr>
    <w:rPr>
      <w:b/>
      <w:bCs/>
      <w:sz w:val="28"/>
      <w:szCs w:val="28"/>
    </w:rPr>
  </w:style>
  <w:style w:type="paragraph" w:styleId="6">
    <w:name w:val="heading 6"/>
    <w:basedOn w:val="a4"/>
    <w:next w:val="a4"/>
    <w:link w:val="60"/>
    <w:unhideWhenUsed/>
    <w:qFormat/>
    <w:rsid w:val="00857996"/>
    <w:pPr>
      <w:keepNext/>
      <w:keepLines/>
      <w:tabs>
        <w:tab w:val="left" w:pos="1702"/>
      </w:tabs>
      <w:spacing w:before="240" w:after="64" w:line="314" w:lineRule="auto"/>
      <w:ind w:left="1702" w:hanging="1134"/>
      <w:outlineLvl w:val="5"/>
    </w:pPr>
    <w:rPr>
      <w:rFonts w:ascii="Arial" w:hAnsi="Arial"/>
      <w:b/>
      <w:bCs/>
      <w:kern w:val="0"/>
      <w:sz w:val="28"/>
      <w:szCs w:val="18"/>
    </w:rPr>
  </w:style>
  <w:style w:type="paragraph" w:styleId="7">
    <w:name w:val="heading 7"/>
    <w:basedOn w:val="a4"/>
    <w:next w:val="a4"/>
    <w:link w:val="70"/>
    <w:unhideWhenUsed/>
    <w:qFormat/>
    <w:rsid w:val="00857996"/>
    <w:pPr>
      <w:keepNext/>
      <w:widowControl/>
      <w:tabs>
        <w:tab w:val="left" w:pos="3600"/>
      </w:tabs>
      <w:spacing w:after="120"/>
      <w:jc w:val="left"/>
      <w:outlineLvl w:val="6"/>
    </w:pPr>
    <w:rPr>
      <w:rFonts w:ascii="Arial Narrow" w:hAnsi="Arial Narrow"/>
      <w:b/>
      <w:bCs/>
      <w:iCs/>
      <w:kern w:val="0"/>
      <w:sz w:val="20"/>
      <w:szCs w:val="24"/>
      <w:lang w:eastAsia="en-US"/>
    </w:rPr>
  </w:style>
  <w:style w:type="paragraph" w:styleId="8">
    <w:name w:val="heading 8"/>
    <w:basedOn w:val="a4"/>
    <w:next w:val="a4"/>
    <w:link w:val="80"/>
    <w:unhideWhenUsed/>
    <w:qFormat/>
    <w:rsid w:val="00857996"/>
    <w:pPr>
      <w:keepNext/>
      <w:keepLines/>
      <w:spacing w:before="240" w:after="64" w:line="314" w:lineRule="auto"/>
      <w:outlineLvl w:val="7"/>
    </w:pPr>
    <w:rPr>
      <w:rFonts w:ascii="Arial" w:eastAsia="黑体" w:hAnsi="Arial"/>
      <w:kern w:val="0"/>
      <w:sz w:val="24"/>
      <w:szCs w:val="24"/>
    </w:rPr>
  </w:style>
  <w:style w:type="paragraph" w:styleId="9">
    <w:name w:val="heading 9"/>
    <w:basedOn w:val="a4"/>
    <w:next w:val="a4"/>
    <w:link w:val="90"/>
    <w:unhideWhenUsed/>
    <w:qFormat/>
    <w:rsid w:val="00857996"/>
    <w:pPr>
      <w:keepNext/>
      <w:keepLines/>
      <w:spacing w:before="240" w:after="64" w:line="314" w:lineRule="auto"/>
      <w:outlineLvl w:val="8"/>
    </w:pPr>
    <w:rPr>
      <w:rFonts w:ascii="Arial" w:eastAsia="黑体" w:hAnsi="Arial"/>
      <w:kern w:val="0"/>
      <w:sz w:val="20"/>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标题 1 字符"/>
    <w:aliases w:val="章标记 字符,ZMCC1 字符,H1 字符,PIM 1 字符,h1 字符,H11 字符,H12 字符,H13 字符,H14 字符,H15 字符,H16 字符,H17 字符,H18 字符,H19 字符,H110 字符,H111 字符,H112 字符,H121 字符,H131 字符,H141 字符,H151 字符,H161 字符,H171 字符,H181 字符,H191 字符,H1101 字符,H1111 字符,H113 字符,H122 字符,H132 字符,H142 字符,H152 字符"/>
    <w:basedOn w:val="a5"/>
    <w:link w:val="10"/>
    <w:qFormat/>
    <w:rsid w:val="00DB32B3"/>
    <w:rPr>
      <w:rFonts w:ascii="宋体" w:eastAsia="宋体" w:hAnsi="宋体" w:cs="宋体"/>
      <w:b/>
      <w:bCs/>
      <w:spacing w:val="-20"/>
      <w:kern w:val="44"/>
      <w:sz w:val="32"/>
      <w:szCs w:val="32"/>
    </w:rPr>
  </w:style>
  <w:style w:type="character" w:customStyle="1" w:styleId="22">
    <w:name w:val="标题 2 字符"/>
    <w:aliases w:val="Heading 2 Hidden 字符,Heading 2 CCBS 字符,H2 字符,Fab-2 字符,PIM2 字符,2nd level 字符,h2 字符,2 字符,Header 2 字符,l2 字符,heading 2 字符,Titre3 字符,HD2 字符,sect 1.2 字符,Heading 2 Hidden1 字符,Heading 2 CCBS1 字符,Heading 2 Hidden2 字符,Heading 2 CCBS2 字符,H21 字符,H22 字符,_ 字符"/>
    <w:basedOn w:val="a5"/>
    <w:link w:val="20"/>
    <w:qFormat/>
    <w:rsid w:val="00DB32B3"/>
    <w:rPr>
      <w:rFonts w:ascii="宋体" w:eastAsia="宋体" w:hAnsi="宋体" w:cs="宋体"/>
      <w:b/>
      <w:bCs/>
      <w:sz w:val="28"/>
      <w:szCs w:val="28"/>
    </w:rPr>
  </w:style>
  <w:style w:type="character" w:customStyle="1" w:styleId="32">
    <w:name w:val="标题 3 字符"/>
    <w:aliases w:val="Heading 3 - old 字符,ISO2 字符,h3 字符,BOD 0 字符,H3 字符,l3 字符,CT 字符,heading 3 + Indent: Left 0.25 in 字符,sect1.2.3 字符,Level 3 Head 字符,level_3 字符,PIM 3 字符,prop3 字符,3 字符,3heading 字符,heading 3 字符,Heading 31 字符,3rd level 字符,1.1.1 字符,Level 3 Topic Heading 字符"/>
    <w:basedOn w:val="a5"/>
    <w:link w:val="3"/>
    <w:qFormat/>
    <w:rsid w:val="00DB32B3"/>
    <w:rPr>
      <w:rFonts w:ascii="宋体" w:eastAsia="宋体" w:hAnsi="宋体" w:cs="宋体"/>
      <w:b/>
      <w:bCs/>
      <w:color w:val="000000"/>
      <w:kern w:val="0"/>
      <w:sz w:val="28"/>
      <w:szCs w:val="28"/>
    </w:rPr>
  </w:style>
  <w:style w:type="character" w:customStyle="1" w:styleId="43">
    <w:name w:val="标题 4 字符"/>
    <w:basedOn w:val="a5"/>
    <w:link w:val="41"/>
    <w:qFormat/>
    <w:rsid w:val="00DB32B3"/>
    <w:rPr>
      <w:rFonts w:ascii="Arial" w:eastAsia="宋体" w:hAnsi="Arial" w:cs="Times New Roman"/>
      <w:b/>
      <w:bCs/>
      <w:kern w:val="0"/>
      <w:sz w:val="28"/>
      <w:szCs w:val="28"/>
    </w:rPr>
  </w:style>
  <w:style w:type="character" w:customStyle="1" w:styleId="a8">
    <w:name w:val="列表段落 字符"/>
    <w:link w:val="a9"/>
    <w:qFormat/>
    <w:locked/>
    <w:rsid w:val="00DB32B3"/>
    <w:rPr>
      <w:rFonts w:ascii="Calibri" w:hAnsi="Calibri" w:cs="Calibri"/>
    </w:rPr>
  </w:style>
  <w:style w:type="paragraph" w:styleId="a9">
    <w:name w:val="List Paragraph"/>
    <w:basedOn w:val="a4"/>
    <w:link w:val="a8"/>
    <w:qFormat/>
    <w:rsid w:val="00DB32B3"/>
    <w:pPr>
      <w:ind w:firstLineChars="200" w:firstLine="420"/>
    </w:pPr>
    <w:rPr>
      <w:rFonts w:eastAsiaTheme="minorEastAsia" w:cs="Calibri"/>
    </w:rPr>
  </w:style>
  <w:style w:type="paragraph" w:customStyle="1" w:styleId="msolistparagraph0">
    <w:name w:val="msolistparagraph"/>
    <w:basedOn w:val="a4"/>
    <w:qFormat/>
    <w:rsid w:val="00DB32B3"/>
    <w:pPr>
      <w:ind w:firstLineChars="200" w:firstLine="420"/>
    </w:pPr>
    <w:rPr>
      <w:rFonts w:ascii="Times New Roman" w:hAnsi="Times New Roman"/>
      <w:szCs w:val="24"/>
    </w:rPr>
  </w:style>
  <w:style w:type="character" w:styleId="aa">
    <w:name w:val="annotation reference"/>
    <w:unhideWhenUsed/>
    <w:qFormat/>
    <w:rsid w:val="00DB32B3"/>
    <w:rPr>
      <w:sz w:val="21"/>
      <w:szCs w:val="21"/>
    </w:rPr>
  </w:style>
  <w:style w:type="paragraph" w:styleId="ab">
    <w:name w:val="header"/>
    <w:basedOn w:val="a4"/>
    <w:link w:val="ac"/>
    <w:unhideWhenUsed/>
    <w:qFormat/>
    <w:rsid w:val="00AD4813"/>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5"/>
    <w:link w:val="ab"/>
    <w:qFormat/>
    <w:rsid w:val="00AD4813"/>
    <w:rPr>
      <w:rFonts w:ascii="Calibri" w:eastAsia="宋体" w:hAnsi="Calibri" w:cs="Times New Roman"/>
      <w:sz w:val="18"/>
      <w:szCs w:val="18"/>
    </w:rPr>
  </w:style>
  <w:style w:type="paragraph" w:styleId="ad">
    <w:name w:val="footer"/>
    <w:basedOn w:val="a4"/>
    <w:link w:val="ae"/>
    <w:uiPriority w:val="99"/>
    <w:unhideWhenUsed/>
    <w:qFormat/>
    <w:rsid w:val="00AD4813"/>
    <w:pPr>
      <w:tabs>
        <w:tab w:val="center" w:pos="4153"/>
        <w:tab w:val="right" w:pos="8306"/>
      </w:tabs>
      <w:snapToGrid w:val="0"/>
      <w:jc w:val="left"/>
    </w:pPr>
    <w:rPr>
      <w:sz w:val="18"/>
      <w:szCs w:val="18"/>
    </w:rPr>
  </w:style>
  <w:style w:type="character" w:customStyle="1" w:styleId="ae">
    <w:name w:val="页脚 字符"/>
    <w:basedOn w:val="a5"/>
    <w:link w:val="ad"/>
    <w:uiPriority w:val="99"/>
    <w:qFormat/>
    <w:rsid w:val="00AD4813"/>
    <w:rPr>
      <w:rFonts w:ascii="Calibri" w:eastAsia="宋体" w:hAnsi="Calibri" w:cs="Times New Roman"/>
      <w:sz w:val="18"/>
      <w:szCs w:val="18"/>
    </w:rPr>
  </w:style>
  <w:style w:type="character" w:customStyle="1" w:styleId="1Char">
    <w:name w:val="样式1 Char"/>
    <w:link w:val="13"/>
    <w:qFormat/>
    <w:locked/>
    <w:rsid w:val="00AD4813"/>
    <w:rPr>
      <w:b/>
      <w:bCs/>
      <w:kern w:val="44"/>
      <w:sz w:val="32"/>
      <w:szCs w:val="32"/>
    </w:rPr>
  </w:style>
  <w:style w:type="paragraph" w:customStyle="1" w:styleId="13">
    <w:name w:val="样式1"/>
    <w:basedOn w:val="10"/>
    <w:link w:val="1Char"/>
    <w:qFormat/>
    <w:rsid w:val="00AD4813"/>
    <w:pPr>
      <w:numPr>
        <w:numId w:val="0"/>
      </w:numPr>
      <w:spacing w:before="120" w:after="120" w:line="576" w:lineRule="auto"/>
    </w:pPr>
    <w:rPr>
      <w:rFonts w:asciiTheme="minorHAnsi" w:eastAsiaTheme="minorEastAsia" w:hAnsiTheme="minorHAnsi" w:cstheme="minorBidi"/>
      <w:spacing w:val="0"/>
    </w:rPr>
  </w:style>
  <w:style w:type="paragraph" w:styleId="af">
    <w:name w:val="Normal (Web)"/>
    <w:basedOn w:val="a4"/>
    <w:unhideWhenUsed/>
    <w:qFormat/>
    <w:rsid w:val="00AD4813"/>
    <w:pPr>
      <w:widowControl/>
      <w:spacing w:before="100" w:beforeAutospacing="1" w:after="100" w:afterAutospacing="1"/>
      <w:jc w:val="left"/>
    </w:pPr>
    <w:rPr>
      <w:rFonts w:ascii="宋体" w:hAnsi="宋体" w:cs="宋体"/>
      <w:kern w:val="0"/>
      <w:sz w:val="24"/>
      <w:szCs w:val="24"/>
    </w:rPr>
  </w:style>
  <w:style w:type="paragraph" w:styleId="af0">
    <w:name w:val="annotation text"/>
    <w:basedOn w:val="a4"/>
    <w:link w:val="af1"/>
    <w:uiPriority w:val="99"/>
    <w:unhideWhenUsed/>
    <w:qFormat/>
    <w:rsid w:val="007169ED"/>
    <w:pPr>
      <w:jc w:val="left"/>
    </w:pPr>
    <w:rPr>
      <w:rFonts w:ascii="Times New Roman" w:hAnsi="Times New Roman"/>
      <w:kern w:val="0"/>
      <w:sz w:val="18"/>
      <w:szCs w:val="18"/>
    </w:rPr>
  </w:style>
  <w:style w:type="character" w:customStyle="1" w:styleId="af1">
    <w:name w:val="批注文字 字符"/>
    <w:basedOn w:val="a5"/>
    <w:link w:val="af0"/>
    <w:uiPriority w:val="99"/>
    <w:qFormat/>
    <w:rsid w:val="007169ED"/>
    <w:rPr>
      <w:rFonts w:ascii="Times New Roman" w:eastAsia="宋体" w:hAnsi="Times New Roman" w:cs="Times New Roman"/>
      <w:kern w:val="0"/>
      <w:sz w:val="18"/>
      <w:szCs w:val="18"/>
    </w:rPr>
  </w:style>
  <w:style w:type="paragraph" w:styleId="af2">
    <w:name w:val="Body Text"/>
    <w:basedOn w:val="a4"/>
    <w:link w:val="af3"/>
    <w:unhideWhenUsed/>
    <w:qFormat/>
    <w:rsid w:val="005743FF"/>
    <w:pPr>
      <w:spacing w:after="120"/>
    </w:pPr>
    <w:rPr>
      <w:rFonts w:ascii="宋体"/>
      <w:kern w:val="0"/>
      <w:sz w:val="34"/>
    </w:rPr>
  </w:style>
  <w:style w:type="character" w:customStyle="1" w:styleId="af3">
    <w:name w:val="正文文本 字符"/>
    <w:basedOn w:val="a5"/>
    <w:link w:val="af2"/>
    <w:qFormat/>
    <w:rsid w:val="005743FF"/>
    <w:rPr>
      <w:rFonts w:ascii="宋体" w:eastAsia="宋体" w:hAnsi="Calibri" w:cs="Times New Roman"/>
      <w:kern w:val="0"/>
      <w:sz w:val="34"/>
    </w:rPr>
  </w:style>
  <w:style w:type="paragraph" w:customStyle="1" w:styleId="23">
    <w:name w:val="样式 首行缩进:  2 字符"/>
    <w:basedOn w:val="a4"/>
    <w:qFormat/>
    <w:rsid w:val="005743FF"/>
    <w:pPr>
      <w:spacing w:line="400" w:lineRule="exact"/>
      <w:ind w:firstLineChars="200" w:firstLine="200"/>
    </w:pPr>
    <w:rPr>
      <w:rFonts w:ascii="宋体" w:cs="宋体"/>
      <w:kern w:val="0"/>
      <w:sz w:val="24"/>
    </w:rPr>
  </w:style>
  <w:style w:type="paragraph" w:customStyle="1" w:styleId="032">
    <w:name w:val="03、“注：”正文(加粗，首行缩进2字符)"/>
    <w:basedOn w:val="a4"/>
    <w:link w:val="032Char"/>
    <w:qFormat/>
    <w:rsid w:val="005743FF"/>
    <w:pPr>
      <w:tabs>
        <w:tab w:val="left" w:pos="0"/>
      </w:tabs>
      <w:wordWrap w:val="0"/>
      <w:topLinePunct/>
      <w:snapToGrid w:val="0"/>
      <w:ind w:firstLineChars="200" w:firstLine="480"/>
    </w:pPr>
    <w:rPr>
      <w:rFonts w:ascii="宋体" w:hAnsi="宋体"/>
      <w:b/>
      <w:kern w:val="0"/>
      <w:sz w:val="34"/>
    </w:rPr>
  </w:style>
  <w:style w:type="paragraph" w:customStyle="1" w:styleId="af4">
    <w:name w:val="正文首行缩进两字符"/>
    <w:basedOn w:val="a4"/>
    <w:qFormat/>
    <w:rsid w:val="005743FF"/>
    <w:pPr>
      <w:spacing w:line="360" w:lineRule="auto"/>
      <w:ind w:firstLineChars="200" w:firstLine="200"/>
    </w:pPr>
    <w:rPr>
      <w:rFonts w:ascii="Times New Roman"/>
      <w:szCs w:val="24"/>
    </w:rPr>
  </w:style>
  <w:style w:type="paragraph" w:customStyle="1" w:styleId="110">
    <w:name w:val="（符号）三标题1.1"/>
    <w:basedOn w:val="a4"/>
    <w:link w:val="11CharChar"/>
    <w:qFormat/>
    <w:rsid w:val="005743FF"/>
    <w:pPr>
      <w:tabs>
        <w:tab w:val="left" w:pos="700"/>
        <w:tab w:val="left" w:pos="840"/>
      </w:tabs>
      <w:spacing w:line="500" w:lineRule="exact"/>
      <w:ind w:left="840" w:hanging="420"/>
    </w:pPr>
    <w:rPr>
      <w:rFonts w:ascii="宋体" w:hAnsi="宋体"/>
      <w:kern w:val="0"/>
      <w:sz w:val="24"/>
    </w:rPr>
  </w:style>
  <w:style w:type="paragraph" w:customStyle="1" w:styleId="ListParagraph1">
    <w:name w:val="List Paragraph1"/>
    <w:basedOn w:val="a4"/>
    <w:qFormat/>
    <w:rsid w:val="005743FF"/>
    <w:pPr>
      <w:ind w:firstLineChars="200" w:firstLine="420"/>
    </w:pPr>
    <w:rPr>
      <w:rFonts w:ascii="宋体"/>
      <w:kern w:val="0"/>
      <w:sz w:val="34"/>
    </w:rPr>
  </w:style>
  <w:style w:type="paragraph" w:customStyle="1" w:styleId="Default">
    <w:name w:val="Default"/>
    <w:qFormat/>
    <w:rsid w:val="005743FF"/>
    <w:pPr>
      <w:widowControl w:val="0"/>
      <w:autoSpaceDE w:val="0"/>
      <w:autoSpaceDN w:val="0"/>
      <w:adjustRightInd w:val="0"/>
    </w:pPr>
    <w:rPr>
      <w:rFonts w:ascii="Trebuchet MS" w:eastAsia="宋体" w:hAnsi="Trebuchet MS" w:cs="Trebuchet MS"/>
      <w:color w:val="000000"/>
      <w:kern w:val="0"/>
      <w:sz w:val="24"/>
      <w:szCs w:val="24"/>
    </w:rPr>
  </w:style>
  <w:style w:type="paragraph" w:customStyle="1" w:styleId="af5">
    <w:name w:val="标准文本"/>
    <w:basedOn w:val="a4"/>
    <w:qFormat/>
    <w:rsid w:val="00314DBF"/>
    <w:pPr>
      <w:ind w:firstLine="480"/>
    </w:pPr>
    <w:rPr>
      <w:rFonts w:cs="宋体"/>
      <w:sz w:val="24"/>
    </w:rPr>
  </w:style>
  <w:style w:type="table" w:styleId="af6">
    <w:name w:val="Table Grid"/>
    <w:basedOn w:val="a6"/>
    <w:qFormat/>
    <w:rsid w:val="00314DBF"/>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列出段落1"/>
    <w:basedOn w:val="a4"/>
    <w:link w:val="CharCharChar"/>
    <w:qFormat/>
    <w:rsid w:val="004E3EC7"/>
    <w:pPr>
      <w:ind w:firstLineChars="200" w:firstLine="420"/>
    </w:pPr>
    <w:rPr>
      <w:rFonts w:ascii="宋体" w:hAnsi="Times New Roman"/>
      <w:kern w:val="0"/>
      <w:sz w:val="34"/>
    </w:rPr>
  </w:style>
  <w:style w:type="paragraph" w:customStyle="1" w:styleId="Af7">
    <w:name w:val="正文 A"/>
    <w:qFormat/>
    <w:rsid w:val="0028465C"/>
    <w:pPr>
      <w:widowControl w:val="0"/>
      <w:jc w:val="both"/>
    </w:pPr>
    <w:rPr>
      <w:rFonts w:ascii="Calibri" w:eastAsia="Calibri" w:hAnsi="Calibri" w:cs="Calibri"/>
      <w:color w:val="000000"/>
      <w:szCs w:val="21"/>
      <w:u w:color="000000"/>
    </w:rPr>
  </w:style>
  <w:style w:type="character" w:customStyle="1" w:styleId="50">
    <w:name w:val="标题 5 字符"/>
    <w:basedOn w:val="a5"/>
    <w:link w:val="5"/>
    <w:qFormat/>
    <w:rsid w:val="001075F6"/>
    <w:rPr>
      <w:rFonts w:ascii="Calibri" w:eastAsia="宋体" w:hAnsi="Calibri" w:cs="Times New Roman"/>
      <w:b/>
      <w:bCs/>
      <w:sz w:val="28"/>
      <w:szCs w:val="28"/>
    </w:rPr>
  </w:style>
  <w:style w:type="character" w:customStyle="1" w:styleId="af8">
    <w:name w:val="标题 字符"/>
    <w:link w:val="af9"/>
    <w:uiPriority w:val="10"/>
    <w:qFormat/>
    <w:rsid w:val="001075F6"/>
    <w:rPr>
      <w:b/>
      <w:sz w:val="24"/>
      <w:lang w:val="en-GB"/>
    </w:rPr>
  </w:style>
  <w:style w:type="paragraph" w:styleId="af9">
    <w:name w:val="Title"/>
    <w:basedOn w:val="a4"/>
    <w:link w:val="af8"/>
    <w:uiPriority w:val="10"/>
    <w:qFormat/>
    <w:rsid w:val="001075F6"/>
    <w:pPr>
      <w:widowControl/>
      <w:overflowPunct w:val="0"/>
      <w:autoSpaceDE w:val="0"/>
      <w:autoSpaceDN w:val="0"/>
      <w:adjustRightInd w:val="0"/>
      <w:jc w:val="center"/>
      <w:textAlignment w:val="baseline"/>
    </w:pPr>
    <w:rPr>
      <w:rFonts w:asciiTheme="minorHAnsi" w:eastAsiaTheme="minorEastAsia" w:hAnsiTheme="minorHAnsi" w:cstheme="minorBidi"/>
      <w:b/>
      <w:sz w:val="24"/>
      <w:lang w:val="en-GB"/>
    </w:rPr>
  </w:style>
  <w:style w:type="character" w:customStyle="1" w:styleId="18">
    <w:name w:val="标题 字符1"/>
    <w:basedOn w:val="a5"/>
    <w:qFormat/>
    <w:rsid w:val="001075F6"/>
    <w:rPr>
      <w:rFonts w:asciiTheme="majorHAnsi" w:eastAsiaTheme="majorEastAsia" w:hAnsiTheme="majorHAnsi" w:cstheme="majorBidi"/>
      <w:b/>
      <w:bCs/>
      <w:sz w:val="32"/>
      <w:szCs w:val="32"/>
    </w:rPr>
  </w:style>
  <w:style w:type="paragraph" w:customStyle="1" w:styleId="msonormal0">
    <w:name w:val="msonormal"/>
    <w:basedOn w:val="a4"/>
    <w:qFormat/>
    <w:rsid w:val="006613CA"/>
    <w:pPr>
      <w:widowControl/>
      <w:spacing w:before="100" w:beforeAutospacing="1" w:after="100" w:afterAutospacing="1"/>
      <w:jc w:val="left"/>
    </w:pPr>
    <w:rPr>
      <w:rFonts w:ascii="宋体" w:hAnsi="宋体" w:cs="宋体"/>
      <w:kern w:val="0"/>
      <w:sz w:val="24"/>
      <w:szCs w:val="24"/>
    </w:rPr>
  </w:style>
  <w:style w:type="character" w:styleId="afa">
    <w:name w:val="page number"/>
    <w:unhideWhenUsed/>
    <w:qFormat/>
    <w:rsid w:val="006613CA"/>
    <w:rPr>
      <w:rFonts w:ascii="Times New Roman" w:eastAsia="宋体" w:hAnsi="Times New Roman" w:cs="Times New Roman" w:hint="default"/>
    </w:rPr>
  </w:style>
  <w:style w:type="character" w:customStyle="1" w:styleId="Char">
    <w:name w:val="页脚 Char"/>
    <w:qFormat/>
    <w:locked/>
    <w:rsid w:val="006613CA"/>
    <w:rPr>
      <w:rFonts w:ascii="Calibri" w:hAnsi="Calibri" w:cs="Calibri" w:hint="default"/>
      <w:sz w:val="18"/>
      <w:szCs w:val="18"/>
    </w:rPr>
  </w:style>
  <w:style w:type="character" w:customStyle="1" w:styleId="111">
    <w:name w:val="标题 1 字符1"/>
    <w:qFormat/>
    <w:locked/>
    <w:rsid w:val="006613CA"/>
    <w:rPr>
      <w:rFonts w:ascii="宋体" w:eastAsia="宋体" w:hAnsi="宋体" w:cs="宋体"/>
      <w:b/>
      <w:bCs/>
      <w:spacing w:val="-20"/>
      <w:kern w:val="44"/>
      <w:sz w:val="32"/>
      <w:szCs w:val="32"/>
      <w:lang w:val="x-none" w:eastAsia="x-none"/>
    </w:rPr>
  </w:style>
  <w:style w:type="character" w:customStyle="1" w:styleId="Char0">
    <w:name w:val="批注文字 Char"/>
    <w:uiPriority w:val="99"/>
    <w:qFormat/>
    <w:locked/>
    <w:rsid w:val="006613CA"/>
    <w:rPr>
      <w:sz w:val="18"/>
      <w:szCs w:val="18"/>
    </w:rPr>
  </w:style>
  <w:style w:type="character" w:customStyle="1" w:styleId="Char1">
    <w:name w:val="页眉 Char"/>
    <w:qFormat/>
    <w:locked/>
    <w:rsid w:val="006613CA"/>
    <w:rPr>
      <w:rFonts w:ascii="Calibri" w:hAnsi="Calibri" w:cs="Calibri" w:hint="default"/>
      <w:sz w:val="18"/>
      <w:szCs w:val="18"/>
    </w:rPr>
  </w:style>
  <w:style w:type="character" w:customStyle="1" w:styleId="210">
    <w:name w:val="标题 2 字符1"/>
    <w:semiHidden/>
    <w:qFormat/>
    <w:locked/>
    <w:rsid w:val="006613CA"/>
    <w:rPr>
      <w:rFonts w:ascii="宋体" w:eastAsia="宋体" w:hAnsi="宋体" w:cs="宋体"/>
      <w:b/>
      <w:bCs/>
      <w:sz w:val="28"/>
      <w:szCs w:val="28"/>
      <w:lang w:val="x-none" w:eastAsia="x-none"/>
    </w:rPr>
  </w:style>
  <w:style w:type="character" w:customStyle="1" w:styleId="310">
    <w:name w:val="标题 3 字符1"/>
    <w:semiHidden/>
    <w:qFormat/>
    <w:locked/>
    <w:rsid w:val="006613CA"/>
    <w:rPr>
      <w:rFonts w:ascii="宋体" w:eastAsia="宋体" w:hAnsi="宋体" w:cs="宋体"/>
      <w:b/>
      <w:bCs/>
      <w:color w:val="000000"/>
      <w:kern w:val="0"/>
      <w:sz w:val="28"/>
      <w:szCs w:val="28"/>
      <w:lang w:val="x-none" w:eastAsia="x-none"/>
    </w:rPr>
  </w:style>
  <w:style w:type="character" w:customStyle="1" w:styleId="60">
    <w:name w:val="标题 6 字符"/>
    <w:basedOn w:val="a5"/>
    <w:link w:val="6"/>
    <w:qFormat/>
    <w:rsid w:val="00857996"/>
    <w:rPr>
      <w:rFonts w:ascii="Arial" w:eastAsia="宋体" w:hAnsi="Arial" w:cs="Times New Roman"/>
      <w:b/>
      <w:bCs/>
      <w:kern w:val="0"/>
      <w:sz w:val="28"/>
      <w:szCs w:val="18"/>
    </w:rPr>
  </w:style>
  <w:style w:type="character" w:customStyle="1" w:styleId="70">
    <w:name w:val="标题 7 字符"/>
    <w:basedOn w:val="a5"/>
    <w:link w:val="7"/>
    <w:qFormat/>
    <w:rsid w:val="00857996"/>
    <w:rPr>
      <w:rFonts w:ascii="Arial Narrow" w:eastAsia="宋体" w:hAnsi="Arial Narrow" w:cs="Times New Roman"/>
      <w:b/>
      <w:bCs/>
      <w:iCs/>
      <w:kern w:val="0"/>
      <w:sz w:val="20"/>
      <w:szCs w:val="24"/>
      <w:lang w:eastAsia="en-US"/>
    </w:rPr>
  </w:style>
  <w:style w:type="character" w:customStyle="1" w:styleId="80">
    <w:name w:val="标题 8 字符"/>
    <w:basedOn w:val="a5"/>
    <w:link w:val="8"/>
    <w:qFormat/>
    <w:rsid w:val="00857996"/>
    <w:rPr>
      <w:rFonts w:ascii="Arial" w:eastAsia="黑体" w:hAnsi="Arial" w:cs="Times New Roman"/>
      <w:kern w:val="0"/>
      <w:sz w:val="24"/>
      <w:szCs w:val="24"/>
    </w:rPr>
  </w:style>
  <w:style w:type="character" w:customStyle="1" w:styleId="90">
    <w:name w:val="标题 9 字符"/>
    <w:basedOn w:val="a5"/>
    <w:link w:val="9"/>
    <w:qFormat/>
    <w:rsid w:val="00857996"/>
    <w:rPr>
      <w:rFonts w:ascii="Arial" w:eastAsia="黑体" w:hAnsi="Arial" w:cs="Times New Roman"/>
      <w:kern w:val="0"/>
      <w:sz w:val="20"/>
      <w:szCs w:val="21"/>
    </w:rPr>
  </w:style>
  <w:style w:type="character" w:styleId="afb">
    <w:name w:val="Hyperlink"/>
    <w:uiPriority w:val="99"/>
    <w:unhideWhenUsed/>
    <w:qFormat/>
    <w:rsid w:val="00857996"/>
    <w:rPr>
      <w:color w:val="0000FF"/>
      <w:u w:val="single"/>
    </w:rPr>
  </w:style>
  <w:style w:type="character" w:styleId="afc">
    <w:name w:val="FollowedHyperlink"/>
    <w:unhideWhenUsed/>
    <w:qFormat/>
    <w:rsid w:val="00857996"/>
    <w:rPr>
      <w:color w:val="800080"/>
      <w:u w:val="single"/>
    </w:rPr>
  </w:style>
  <w:style w:type="paragraph" w:styleId="HTML">
    <w:name w:val="HTML Address"/>
    <w:basedOn w:val="a4"/>
    <w:link w:val="HTML0"/>
    <w:unhideWhenUsed/>
    <w:qFormat/>
    <w:rsid w:val="00857996"/>
    <w:rPr>
      <w:i/>
      <w:iCs/>
    </w:rPr>
  </w:style>
  <w:style w:type="character" w:customStyle="1" w:styleId="HTML0">
    <w:name w:val="HTML 地址 字符"/>
    <w:basedOn w:val="a5"/>
    <w:link w:val="HTML"/>
    <w:qFormat/>
    <w:rsid w:val="00857996"/>
    <w:rPr>
      <w:rFonts w:ascii="Calibri" w:eastAsia="宋体" w:hAnsi="Calibri" w:cs="Times New Roman"/>
      <w:i/>
      <w:iCs/>
    </w:rPr>
  </w:style>
  <w:style w:type="character" w:styleId="HTML1">
    <w:name w:val="HTML Code"/>
    <w:unhideWhenUsed/>
    <w:qFormat/>
    <w:rsid w:val="00857996"/>
    <w:rPr>
      <w:rFonts w:ascii="Courier New" w:eastAsia="Times New Roman" w:hAnsi="Courier New" w:cs="Courier New" w:hint="default"/>
      <w:sz w:val="24"/>
      <w:szCs w:val="24"/>
    </w:rPr>
  </w:style>
  <w:style w:type="character" w:styleId="HTML2">
    <w:name w:val="HTML Keyboard"/>
    <w:unhideWhenUsed/>
    <w:qFormat/>
    <w:rsid w:val="00857996"/>
    <w:rPr>
      <w:rFonts w:ascii="Courier New" w:eastAsia="Times New Roman" w:hAnsi="Courier New" w:cs="Courier New" w:hint="default"/>
      <w:sz w:val="24"/>
      <w:szCs w:val="24"/>
    </w:rPr>
  </w:style>
  <w:style w:type="paragraph" w:styleId="HTML3">
    <w:name w:val="HTML Preformatted"/>
    <w:basedOn w:val="a4"/>
    <w:link w:val="HTML4"/>
    <w:unhideWhenUsed/>
    <w:qFormat/>
    <w:rsid w:val="00857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4">
    <w:name w:val="HTML 预设格式 字符"/>
    <w:basedOn w:val="a5"/>
    <w:link w:val="HTML3"/>
    <w:qFormat/>
    <w:rsid w:val="00857996"/>
    <w:rPr>
      <w:rFonts w:ascii="Courier New" w:eastAsia="宋体" w:hAnsi="Courier New" w:cs="Times New Roman"/>
      <w:sz w:val="20"/>
      <w:szCs w:val="20"/>
    </w:rPr>
  </w:style>
  <w:style w:type="character" w:styleId="HTML5">
    <w:name w:val="HTML Sample"/>
    <w:unhideWhenUsed/>
    <w:qFormat/>
    <w:rsid w:val="00857996"/>
    <w:rPr>
      <w:rFonts w:ascii="Courier New" w:eastAsia="Times New Roman" w:hAnsi="Courier New" w:cs="Courier New" w:hint="default"/>
    </w:rPr>
  </w:style>
  <w:style w:type="character" w:styleId="HTML6">
    <w:name w:val="HTML Typewriter"/>
    <w:unhideWhenUsed/>
    <w:qFormat/>
    <w:rsid w:val="00857996"/>
    <w:rPr>
      <w:rFonts w:ascii="Courier New" w:eastAsia="Times New Roman" w:hAnsi="Courier New" w:cs="Courier New" w:hint="default"/>
      <w:sz w:val="24"/>
      <w:szCs w:val="24"/>
    </w:rPr>
  </w:style>
  <w:style w:type="paragraph" w:styleId="19">
    <w:name w:val="index 1"/>
    <w:basedOn w:val="a4"/>
    <w:next w:val="a4"/>
    <w:autoRedefine/>
    <w:unhideWhenUsed/>
    <w:qFormat/>
    <w:rsid w:val="00857996"/>
    <w:rPr>
      <w:rFonts w:ascii="Times New Roman" w:hAnsi="Times New Roman"/>
      <w:szCs w:val="20"/>
    </w:rPr>
  </w:style>
  <w:style w:type="paragraph" w:styleId="33">
    <w:name w:val="index 3"/>
    <w:basedOn w:val="a4"/>
    <w:next w:val="a4"/>
    <w:autoRedefine/>
    <w:unhideWhenUsed/>
    <w:qFormat/>
    <w:rsid w:val="00857996"/>
    <w:pPr>
      <w:ind w:leftChars="400" w:left="400"/>
    </w:pPr>
    <w:rPr>
      <w:rFonts w:ascii="Times New Roman" w:hAnsi="Times New Roman"/>
      <w:sz w:val="24"/>
      <w:szCs w:val="24"/>
    </w:rPr>
  </w:style>
  <w:style w:type="paragraph" w:styleId="TOC1">
    <w:name w:val="toc 1"/>
    <w:basedOn w:val="a4"/>
    <w:next w:val="a4"/>
    <w:autoRedefine/>
    <w:uiPriority w:val="39"/>
    <w:unhideWhenUsed/>
    <w:qFormat/>
    <w:rsid w:val="00857996"/>
    <w:pPr>
      <w:tabs>
        <w:tab w:val="left" w:pos="709"/>
        <w:tab w:val="right" w:leader="dot" w:pos="8364"/>
      </w:tabs>
      <w:spacing w:before="120" w:after="120"/>
      <w:jc w:val="left"/>
    </w:pPr>
    <w:rPr>
      <w:rFonts w:ascii="华文中宋" w:eastAsia="华文中宋" w:hAnsi="华文中宋"/>
      <w:bCs/>
      <w:caps/>
      <w:sz w:val="20"/>
      <w:szCs w:val="20"/>
    </w:rPr>
  </w:style>
  <w:style w:type="paragraph" w:styleId="TOC2">
    <w:name w:val="toc 2"/>
    <w:basedOn w:val="a4"/>
    <w:next w:val="a4"/>
    <w:autoRedefine/>
    <w:uiPriority w:val="39"/>
    <w:unhideWhenUsed/>
    <w:qFormat/>
    <w:rsid w:val="00857996"/>
    <w:pPr>
      <w:tabs>
        <w:tab w:val="left" w:pos="620"/>
        <w:tab w:val="right" w:leader="dot" w:pos="8364"/>
      </w:tabs>
      <w:ind w:left="180"/>
      <w:jc w:val="left"/>
    </w:pPr>
    <w:rPr>
      <w:rFonts w:ascii="华文中宋" w:eastAsia="华文中宋" w:hAnsi="华文中宋"/>
      <w:smallCaps/>
      <w:sz w:val="20"/>
      <w:szCs w:val="20"/>
    </w:rPr>
  </w:style>
  <w:style w:type="paragraph" w:styleId="TOC3">
    <w:name w:val="toc 3"/>
    <w:basedOn w:val="a4"/>
    <w:next w:val="a4"/>
    <w:autoRedefine/>
    <w:uiPriority w:val="39"/>
    <w:unhideWhenUsed/>
    <w:qFormat/>
    <w:rsid w:val="00857996"/>
    <w:pPr>
      <w:tabs>
        <w:tab w:val="left" w:pos="709"/>
        <w:tab w:val="left" w:pos="993"/>
        <w:tab w:val="right" w:leader="dot" w:pos="8364"/>
      </w:tabs>
      <w:ind w:left="360"/>
      <w:jc w:val="left"/>
    </w:pPr>
    <w:rPr>
      <w:rFonts w:ascii="Times New Roman" w:eastAsia="楷体_GB2312" w:hAnsi="Times New Roman"/>
      <w:iCs/>
      <w:sz w:val="20"/>
      <w:szCs w:val="20"/>
    </w:rPr>
  </w:style>
  <w:style w:type="paragraph" w:styleId="TOC4">
    <w:name w:val="toc 4"/>
    <w:basedOn w:val="a4"/>
    <w:next w:val="a4"/>
    <w:autoRedefine/>
    <w:uiPriority w:val="39"/>
    <w:unhideWhenUsed/>
    <w:qFormat/>
    <w:rsid w:val="00857996"/>
    <w:pPr>
      <w:ind w:leftChars="600" w:left="1260"/>
    </w:pPr>
    <w:rPr>
      <w:rFonts w:ascii="Times New Roman" w:hAnsi="Times New Roman"/>
      <w:sz w:val="18"/>
      <w:szCs w:val="18"/>
    </w:rPr>
  </w:style>
  <w:style w:type="paragraph" w:styleId="TOC5">
    <w:name w:val="toc 5"/>
    <w:basedOn w:val="a4"/>
    <w:next w:val="a4"/>
    <w:autoRedefine/>
    <w:uiPriority w:val="39"/>
    <w:unhideWhenUsed/>
    <w:qFormat/>
    <w:rsid w:val="00857996"/>
    <w:pPr>
      <w:ind w:leftChars="800" w:left="1680"/>
    </w:pPr>
    <w:rPr>
      <w:rFonts w:ascii="Times New Roman" w:hAnsi="Times New Roman"/>
      <w:sz w:val="18"/>
      <w:szCs w:val="18"/>
    </w:rPr>
  </w:style>
  <w:style w:type="paragraph" w:styleId="TOC6">
    <w:name w:val="toc 6"/>
    <w:basedOn w:val="a4"/>
    <w:next w:val="a4"/>
    <w:autoRedefine/>
    <w:uiPriority w:val="39"/>
    <w:unhideWhenUsed/>
    <w:qFormat/>
    <w:rsid w:val="00857996"/>
    <w:pPr>
      <w:ind w:leftChars="1000" w:left="2100"/>
    </w:pPr>
    <w:rPr>
      <w:rFonts w:ascii="Times New Roman" w:hAnsi="Times New Roman"/>
      <w:szCs w:val="24"/>
    </w:rPr>
  </w:style>
  <w:style w:type="paragraph" w:styleId="TOC7">
    <w:name w:val="toc 7"/>
    <w:basedOn w:val="a4"/>
    <w:next w:val="a4"/>
    <w:autoRedefine/>
    <w:uiPriority w:val="39"/>
    <w:unhideWhenUsed/>
    <w:qFormat/>
    <w:rsid w:val="00857996"/>
    <w:pPr>
      <w:ind w:leftChars="1200" w:left="2520"/>
    </w:pPr>
    <w:rPr>
      <w:rFonts w:ascii="Times New Roman" w:hAnsi="Times New Roman"/>
      <w:szCs w:val="24"/>
    </w:rPr>
  </w:style>
  <w:style w:type="paragraph" w:styleId="TOC8">
    <w:name w:val="toc 8"/>
    <w:basedOn w:val="a4"/>
    <w:next w:val="a4"/>
    <w:autoRedefine/>
    <w:uiPriority w:val="39"/>
    <w:unhideWhenUsed/>
    <w:qFormat/>
    <w:rsid w:val="00857996"/>
    <w:pPr>
      <w:ind w:leftChars="1400" w:left="2940"/>
    </w:pPr>
    <w:rPr>
      <w:rFonts w:ascii="Times New Roman" w:hAnsi="Times New Roman"/>
      <w:szCs w:val="24"/>
    </w:rPr>
  </w:style>
  <w:style w:type="paragraph" w:styleId="TOC9">
    <w:name w:val="toc 9"/>
    <w:basedOn w:val="a4"/>
    <w:next w:val="a4"/>
    <w:autoRedefine/>
    <w:uiPriority w:val="39"/>
    <w:unhideWhenUsed/>
    <w:qFormat/>
    <w:rsid w:val="00857996"/>
    <w:pPr>
      <w:ind w:leftChars="1600" w:left="3360"/>
    </w:pPr>
    <w:rPr>
      <w:rFonts w:ascii="Times New Roman" w:hAnsi="Times New Roman"/>
      <w:szCs w:val="24"/>
    </w:rPr>
  </w:style>
  <w:style w:type="character" w:customStyle="1" w:styleId="afd">
    <w:name w:val="正文缩进 字符"/>
    <w:link w:val="afe"/>
    <w:qFormat/>
    <w:locked/>
    <w:rsid w:val="00857996"/>
  </w:style>
  <w:style w:type="paragraph" w:styleId="afe">
    <w:name w:val="Normal Indent"/>
    <w:basedOn w:val="a4"/>
    <w:link w:val="afd"/>
    <w:unhideWhenUsed/>
    <w:qFormat/>
    <w:rsid w:val="00857996"/>
    <w:pPr>
      <w:spacing w:after="180" w:line="307" w:lineRule="auto"/>
      <w:ind w:firstLine="420"/>
    </w:pPr>
    <w:rPr>
      <w:rFonts w:asciiTheme="minorHAnsi" w:eastAsiaTheme="minorEastAsia" w:hAnsiTheme="minorHAnsi" w:cstheme="minorBidi"/>
    </w:rPr>
  </w:style>
  <w:style w:type="paragraph" w:styleId="aff">
    <w:name w:val="footnote text"/>
    <w:basedOn w:val="a4"/>
    <w:link w:val="aff0"/>
    <w:unhideWhenUsed/>
    <w:qFormat/>
    <w:rsid w:val="00857996"/>
    <w:pPr>
      <w:snapToGrid w:val="0"/>
      <w:jc w:val="left"/>
    </w:pPr>
    <w:rPr>
      <w:sz w:val="18"/>
      <w:szCs w:val="18"/>
    </w:rPr>
  </w:style>
  <w:style w:type="character" w:customStyle="1" w:styleId="aff0">
    <w:name w:val="脚注文本 字符"/>
    <w:basedOn w:val="a5"/>
    <w:link w:val="aff"/>
    <w:qFormat/>
    <w:rsid w:val="00857996"/>
    <w:rPr>
      <w:rFonts w:ascii="Calibri" w:eastAsia="宋体" w:hAnsi="Calibri" w:cs="Times New Roman"/>
      <w:sz w:val="18"/>
      <w:szCs w:val="18"/>
    </w:rPr>
  </w:style>
  <w:style w:type="paragraph" w:styleId="aff1">
    <w:name w:val="caption"/>
    <w:basedOn w:val="a4"/>
    <w:next w:val="a4"/>
    <w:unhideWhenUsed/>
    <w:qFormat/>
    <w:rsid w:val="00857996"/>
    <w:pPr>
      <w:spacing w:before="152" w:after="160" w:line="360" w:lineRule="auto"/>
    </w:pPr>
    <w:rPr>
      <w:rFonts w:ascii="Arial" w:eastAsia="黑体" w:hAnsi="Arial" w:cs="Arial"/>
      <w:sz w:val="20"/>
      <w:szCs w:val="20"/>
    </w:rPr>
  </w:style>
  <w:style w:type="paragraph" w:styleId="aff2">
    <w:name w:val="table of figures"/>
    <w:basedOn w:val="a4"/>
    <w:next w:val="a4"/>
    <w:unhideWhenUsed/>
    <w:qFormat/>
    <w:rsid w:val="00857996"/>
    <w:pPr>
      <w:spacing w:line="360" w:lineRule="auto"/>
    </w:pPr>
    <w:rPr>
      <w:rFonts w:ascii="Times New Roman" w:hAnsi="Times New Roman"/>
      <w:szCs w:val="24"/>
    </w:rPr>
  </w:style>
  <w:style w:type="paragraph" w:styleId="aff3">
    <w:name w:val="envelope address"/>
    <w:basedOn w:val="a4"/>
    <w:unhideWhenUsed/>
    <w:qFormat/>
    <w:rsid w:val="00857996"/>
    <w:pPr>
      <w:snapToGrid w:val="0"/>
      <w:ind w:leftChars="1400" w:left="100"/>
    </w:pPr>
    <w:rPr>
      <w:rFonts w:ascii="Arial" w:hAnsi="Arial" w:cs="Arial"/>
      <w:sz w:val="24"/>
      <w:szCs w:val="24"/>
    </w:rPr>
  </w:style>
  <w:style w:type="paragraph" w:styleId="aff4">
    <w:name w:val="envelope return"/>
    <w:basedOn w:val="a4"/>
    <w:unhideWhenUsed/>
    <w:qFormat/>
    <w:rsid w:val="00857996"/>
    <w:pPr>
      <w:snapToGrid w:val="0"/>
    </w:pPr>
    <w:rPr>
      <w:rFonts w:ascii="Arial" w:hAnsi="Arial" w:cs="Arial"/>
    </w:rPr>
  </w:style>
  <w:style w:type="paragraph" w:styleId="aff5">
    <w:name w:val="List"/>
    <w:basedOn w:val="a4"/>
    <w:unhideWhenUsed/>
    <w:qFormat/>
    <w:rsid w:val="00857996"/>
    <w:pPr>
      <w:ind w:left="200" w:hangingChars="200" w:hanging="200"/>
      <w:contextualSpacing/>
    </w:pPr>
    <w:rPr>
      <w:rFonts w:ascii="Times New Roman" w:hAnsi="Times New Roman"/>
      <w:sz w:val="18"/>
      <w:szCs w:val="18"/>
    </w:rPr>
  </w:style>
  <w:style w:type="paragraph" w:styleId="a1">
    <w:name w:val="List Bullet"/>
    <w:basedOn w:val="a4"/>
    <w:unhideWhenUsed/>
    <w:qFormat/>
    <w:rsid w:val="00857996"/>
    <w:pPr>
      <w:numPr>
        <w:numId w:val="2"/>
      </w:numPr>
      <w:tabs>
        <w:tab w:val="left" w:pos="360"/>
      </w:tabs>
    </w:pPr>
  </w:style>
  <w:style w:type="paragraph" w:styleId="a">
    <w:name w:val="List Number"/>
    <w:basedOn w:val="a4"/>
    <w:unhideWhenUsed/>
    <w:qFormat/>
    <w:rsid w:val="00857996"/>
    <w:pPr>
      <w:numPr>
        <w:numId w:val="3"/>
      </w:numPr>
      <w:tabs>
        <w:tab w:val="left" w:pos="360"/>
      </w:tabs>
    </w:pPr>
  </w:style>
  <w:style w:type="paragraph" w:styleId="24">
    <w:name w:val="List 2"/>
    <w:basedOn w:val="a4"/>
    <w:unhideWhenUsed/>
    <w:qFormat/>
    <w:rsid w:val="00857996"/>
    <w:pPr>
      <w:ind w:leftChars="200" w:left="100" w:hangingChars="200" w:hanging="200"/>
    </w:pPr>
  </w:style>
  <w:style w:type="paragraph" w:styleId="34">
    <w:name w:val="List 3"/>
    <w:basedOn w:val="a4"/>
    <w:unhideWhenUsed/>
    <w:qFormat/>
    <w:rsid w:val="00857996"/>
    <w:pPr>
      <w:ind w:leftChars="400" w:left="100" w:hangingChars="200" w:hanging="200"/>
    </w:pPr>
  </w:style>
  <w:style w:type="paragraph" w:styleId="44">
    <w:name w:val="List 4"/>
    <w:basedOn w:val="a4"/>
    <w:unhideWhenUsed/>
    <w:qFormat/>
    <w:rsid w:val="00857996"/>
    <w:pPr>
      <w:ind w:leftChars="600" w:left="100" w:hangingChars="200" w:hanging="200"/>
    </w:pPr>
  </w:style>
  <w:style w:type="paragraph" w:styleId="51">
    <w:name w:val="List 5"/>
    <w:basedOn w:val="a4"/>
    <w:unhideWhenUsed/>
    <w:qFormat/>
    <w:rsid w:val="00857996"/>
    <w:pPr>
      <w:ind w:leftChars="800" w:left="100" w:hangingChars="200" w:hanging="200"/>
    </w:pPr>
  </w:style>
  <w:style w:type="paragraph" w:styleId="25">
    <w:name w:val="List Bullet 2"/>
    <w:basedOn w:val="a4"/>
    <w:uiPriority w:val="99"/>
    <w:unhideWhenUsed/>
    <w:qFormat/>
    <w:rsid w:val="00857996"/>
    <w:pPr>
      <w:widowControl/>
      <w:adjustRightInd w:val="0"/>
      <w:snapToGrid w:val="0"/>
      <w:spacing w:before="120" w:line="360" w:lineRule="auto"/>
      <w:ind w:firstLineChars="200" w:firstLine="540"/>
      <w:jc w:val="left"/>
    </w:pPr>
    <w:rPr>
      <w:rFonts w:ascii="宋体" w:hAnsi="宋体"/>
      <w:spacing w:val="-5"/>
      <w:kern w:val="0"/>
      <w:sz w:val="28"/>
      <w:szCs w:val="24"/>
    </w:rPr>
  </w:style>
  <w:style w:type="paragraph" w:styleId="30">
    <w:name w:val="List Bullet 3"/>
    <w:basedOn w:val="a4"/>
    <w:unhideWhenUsed/>
    <w:qFormat/>
    <w:rsid w:val="00857996"/>
    <w:pPr>
      <w:numPr>
        <w:numId w:val="4"/>
      </w:numPr>
      <w:tabs>
        <w:tab w:val="left" w:pos="1200"/>
      </w:tabs>
    </w:pPr>
  </w:style>
  <w:style w:type="paragraph" w:styleId="42">
    <w:name w:val="List Bullet 4"/>
    <w:basedOn w:val="a4"/>
    <w:unhideWhenUsed/>
    <w:qFormat/>
    <w:rsid w:val="00857996"/>
    <w:pPr>
      <w:numPr>
        <w:numId w:val="5"/>
      </w:numPr>
      <w:tabs>
        <w:tab w:val="left" w:pos="1620"/>
      </w:tabs>
    </w:pPr>
  </w:style>
  <w:style w:type="paragraph" w:styleId="52">
    <w:name w:val="List Bullet 5"/>
    <w:basedOn w:val="a4"/>
    <w:unhideWhenUsed/>
    <w:qFormat/>
    <w:rsid w:val="00857996"/>
    <w:pPr>
      <w:tabs>
        <w:tab w:val="left" w:pos="2040"/>
        <w:tab w:val="left" w:pos="2630"/>
      </w:tabs>
      <w:ind w:left="2630" w:hanging="425"/>
    </w:pPr>
  </w:style>
  <w:style w:type="paragraph" w:styleId="26">
    <w:name w:val="List Number 2"/>
    <w:basedOn w:val="a4"/>
    <w:unhideWhenUsed/>
    <w:qFormat/>
    <w:rsid w:val="00857996"/>
    <w:pPr>
      <w:tabs>
        <w:tab w:val="left" w:pos="780"/>
      </w:tabs>
      <w:ind w:left="980" w:hanging="420"/>
    </w:pPr>
  </w:style>
  <w:style w:type="paragraph" w:styleId="31">
    <w:name w:val="List Number 3"/>
    <w:basedOn w:val="a4"/>
    <w:unhideWhenUsed/>
    <w:qFormat/>
    <w:rsid w:val="00857996"/>
    <w:pPr>
      <w:numPr>
        <w:numId w:val="6"/>
      </w:numPr>
      <w:tabs>
        <w:tab w:val="left" w:pos="1200"/>
      </w:tabs>
    </w:pPr>
  </w:style>
  <w:style w:type="paragraph" w:styleId="4">
    <w:name w:val="List Number 4"/>
    <w:basedOn w:val="a4"/>
    <w:unhideWhenUsed/>
    <w:qFormat/>
    <w:rsid w:val="00857996"/>
    <w:pPr>
      <w:numPr>
        <w:numId w:val="7"/>
      </w:numPr>
      <w:tabs>
        <w:tab w:val="clear" w:pos="704"/>
        <w:tab w:val="left" w:pos="1620"/>
      </w:tabs>
      <w:spacing w:line="360" w:lineRule="auto"/>
    </w:pPr>
    <w:rPr>
      <w:rFonts w:ascii="Times New Roman" w:hAnsi="Times New Roman"/>
      <w:sz w:val="28"/>
      <w:szCs w:val="21"/>
    </w:rPr>
  </w:style>
  <w:style w:type="paragraph" w:styleId="53">
    <w:name w:val="List Number 5"/>
    <w:basedOn w:val="a4"/>
    <w:unhideWhenUsed/>
    <w:qFormat/>
    <w:rsid w:val="00857996"/>
    <w:pPr>
      <w:tabs>
        <w:tab w:val="left" w:pos="1521"/>
        <w:tab w:val="left" w:pos="2040"/>
      </w:tabs>
      <w:ind w:left="1521" w:hanging="1095"/>
    </w:pPr>
  </w:style>
  <w:style w:type="paragraph" w:styleId="aff6">
    <w:name w:val="Closing"/>
    <w:basedOn w:val="a4"/>
    <w:link w:val="aff7"/>
    <w:unhideWhenUsed/>
    <w:qFormat/>
    <w:rsid w:val="00857996"/>
    <w:pPr>
      <w:ind w:leftChars="2100" w:left="100"/>
    </w:pPr>
  </w:style>
  <w:style w:type="character" w:customStyle="1" w:styleId="aff7">
    <w:name w:val="结束语 字符"/>
    <w:basedOn w:val="a5"/>
    <w:link w:val="aff6"/>
    <w:qFormat/>
    <w:rsid w:val="00857996"/>
    <w:rPr>
      <w:rFonts w:ascii="Calibri" w:eastAsia="宋体" w:hAnsi="Calibri" w:cs="Times New Roman"/>
    </w:rPr>
  </w:style>
  <w:style w:type="paragraph" w:styleId="aff8">
    <w:name w:val="Signature"/>
    <w:basedOn w:val="a4"/>
    <w:link w:val="aff9"/>
    <w:unhideWhenUsed/>
    <w:qFormat/>
    <w:rsid w:val="00857996"/>
    <w:pPr>
      <w:ind w:leftChars="2100" w:left="100"/>
    </w:pPr>
  </w:style>
  <w:style w:type="character" w:customStyle="1" w:styleId="aff9">
    <w:name w:val="签名 字符"/>
    <w:basedOn w:val="a5"/>
    <w:link w:val="aff8"/>
    <w:qFormat/>
    <w:rsid w:val="00857996"/>
    <w:rPr>
      <w:rFonts w:ascii="Calibri" w:eastAsia="宋体" w:hAnsi="Calibri" w:cs="Times New Roman"/>
    </w:rPr>
  </w:style>
  <w:style w:type="paragraph" w:styleId="affa">
    <w:name w:val="Body Text Indent"/>
    <w:basedOn w:val="a4"/>
    <w:link w:val="affb"/>
    <w:uiPriority w:val="99"/>
    <w:unhideWhenUsed/>
    <w:qFormat/>
    <w:rsid w:val="00857996"/>
    <w:pPr>
      <w:spacing w:after="120"/>
      <w:ind w:leftChars="200" w:left="420"/>
    </w:pPr>
    <w:rPr>
      <w:rFonts w:ascii="Times New Roman" w:hAnsi="Times New Roman"/>
      <w:kern w:val="0"/>
      <w:sz w:val="20"/>
      <w:szCs w:val="24"/>
    </w:rPr>
  </w:style>
  <w:style w:type="character" w:customStyle="1" w:styleId="affb">
    <w:name w:val="正文文本缩进 字符"/>
    <w:basedOn w:val="a5"/>
    <w:link w:val="affa"/>
    <w:uiPriority w:val="99"/>
    <w:qFormat/>
    <w:rsid w:val="00857996"/>
    <w:rPr>
      <w:rFonts w:ascii="Times New Roman" w:eastAsia="宋体" w:hAnsi="Times New Roman" w:cs="Times New Roman"/>
      <w:kern w:val="0"/>
      <w:sz w:val="20"/>
      <w:szCs w:val="24"/>
    </w:rPr>
  </w:style>
  <w:style w:type="paragraph" w:styleId="affc">
    <w:name w:val="List Continue"/>
    <w:basedOn w:val="a4"/>
    <w:unhideWhenUsed/>
    <w:qFormat/>
    <w:rsid w:val="00857996"/>
    <w:pPr>
      <w:spacing w:after="120"/>
      <w:ind w:leftChars="200" w:left="420"/>
    </w:pPr>
  </w:style>
  <w:style w:type="paragraph" w:styleId="27">
    <w:name w:val="List Continue 2"/>
    <w:basedOn w:val="a4"/>
    <w:unhideWhenUsed/>
    <w:qFormat/>
    <w:rsid w:val="00857996"/>
    <w:pPr>
      <w:spacing w:after="120"/>
      <w:ind w:leftChars="400" w:left="840"/>
    </w:pPr>
  </w:style>
  <w:style w:type="paragraph" w:styleId="35">
    <w:name w:val="List Continue 3"/>
    <w:basedOn w:val="a4"/>
    <w:unhideWhenUsed/>
    <w:qFormat/>
    <w:rsid w:val="00857996"/>
    <w:pPr>
      <w:spacing w:after="120"/>
      <w:ind w:leftChars="600" w:left="1260"/>
    </w:pPr>
  </w:style>
  <w:style w:type="paragraph" w:styleId="45">
    <w:name w:val="List Continue 4"/>
    <w:basedOn w:val="a4"/>
    <w:unhideWhenUsed/>
    <w:qFormat/>
    <w:rsid w:val="00857996"/>
    <w:pPr>
      <w:spacing w:after="120"/>
      <w:ind w:leftChars="800" w:left="1680"/>
    </w:pPr>
  </w:style>
  <w:style w:type="paragraph" w:styleId="54">
    <w:name w:val="List Continue 5"/>
    <w:basedOn w:val="a4"/>
    <w:unhideWhenUsed/>
    <w:qFormat/>
    <w:rsid w:val="00857996"/>
    <w:pPr>
      <w:spacing w:after="120"/>
      <w:ind w:leftChars="1000" w:left="2100"/>
    </w:pPr>
  </w:style>
  <w:style w:type="paragraph" w:styleId="affd">
    <w:name w:val="Message Header"/>
    <w:basedOn w:val="a4"/>
    <w:link w:val="affe"/>
    <w:unhideWhenUsed/>
    <w:qFormat/>
    <w:rsid w:val="00857996"/>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sz w:val="24"/>
      <w:szCs w:val="24"/>
    </w:rPr>
  </w:style>
  <w:style w:type="character" w:customStyle="1" w:styleId="affe">
    <w:name w:val="信息标题 字符"/>
    <w:basedOn w:val="a5"/>
    <w:link w:val="affd"/>
    <w:qFormat/>
    <w:rsid w:val="00857996"/>
    <w:rPr>
      <w:rFonts w:ascii="Arial" w:eastAsia="宋体" w:hAnsi="Arial" w:cs="Times New Roman"/>
      <w:sz w:val="24"/>
      <w:szCs w:val="24"/>
      <w:shd w:val="pct20" w:color="auto" w:fill="auto"/>
    </w:rPr>
  </w:style>
  <w:style w:type="paragraph" w:styleId="afff">
    <w:name w:val="Subtitle"/>
    <w:basedOn w:val="a4"/>
    <w:next w:val="a4"/>
    <w:link w:val="afff0"/>
    <w:uiPriority w:val="99"/>
    <w:qFormat/>
    <w:rsid w:val="00857996"/>
    <w:pPr>
      <w:spacing w:before="240" w:after="60" w:line="312" w:lineRule="auto"/>
      <w:jc w:val="center"/>
      <w:outlineLvl w:val="1"/>
    </w:pPr>
    <w:rPr>
      <w:rFonts w:ascii="Cambria" w:hAnsi="Cambria"/>
      <w:b/>
      <w:bCs/>
      <w:kern w:val="28"/>
      <w:sz w:val="32"/>
      <w:szCs w:val="32"/>
    </w:rPr>
  </w:style>
  <w:style w:type="character" w:customStyle="1" w:styleId="afff0">
    <w:name w:val="副标题 字符"/>
    <w:basedOn w:val="a5"/>
    <w:link w:val="afff"/>
    <w:qFormat/>
    <w:rsid w:val="00857996"/>
    <w:rPr>
      <w:rFonts w:ascii="Cambria" w:eastAsia="宋体" w:hAnsi="Cambria" w:cs="Times New Roman"/>
      <w:b/>
      <w:bCs/>
      <w:kern w:val="28"/>
      <w:sz w:val="32"/>
      <w:szCs w:val="32"/>
    </w:rPr>
  </w:style>
  <w:style w:type="paragraph" w:styleId="afff1">
    <w:name w:val="Salutation"/>
    <w:basedOn w:val="a4"/>
    <w:next w:val="a4"/>
    <w:link w:val="afff2"/>
    <w:unhideWhenUsed/>
    <w:qFormat/>
    <w:rsid w:val="00857996"/>
    <w:rPr>
      <w:rFonts w:ascii="Times New Roman" w:eastAsia="黑体" w:hAnsi="Times New Roman"/>
      <w:sz w:val="24"/>
      <w:szCs w:val="24"/>
    </w:rPr>
  </w:style>
  <w:style w:type="character" w:customStyle="1" w:styleId="afff2">
    <w:name w:val="称呼 字符"/>
    <w:basedOn w:val="a5"/>
    <w:link w:val="afff1"/>
    <w:qFormat/>
    <w:rsid w:val="00857996"/>
    <w:rPr>
      <w:rFonts w:ascii="Times New Roman" w:eastAsia="黑体" w:hAnsi="Times New Roman" w:cs="Times New Roman"/>
      <w:sz w:val="24"/>
      <w:szCs w:val="24"/>
    </w:rPr>
  </w:style>
  <w:style w:type="paragraph" w:styleId="afff3">
    <w:name w:val="Date"/>
    <w:basedOn w:val="a4"/>
    <w:next w:val="a4"/>
    <w:link w:val="afff4"/>
    <w:unhideWhenUsed/>
    <w:qFormat/>
    <w:rsid w:val="00857996"/>
    <w:pPr>
      <w:ind w:leftChars="2500" w:left="100"/>
    </w:pPr>
    <w:rPr>
      <w:rFonts w:ascii="Times New Roman" w:hAnsi="Times New Roman"/>
      <w:kern w:val="0"/>
      <w:sz w:val="24"/>
      <w:szCs w:val="24"/>
    </w:rPr>
  </w:style>
  <w:style w:type="character" w:customStyle="1" w:styleId="afff4">
    <w:name w:val="日期 字符"/>
    <w:basedOn w:val="a5"/>
    <w:link w:val="afff3"/>
    <w:qFormat/>
    <w:rsid w:val="00857996"/>
    <w:rPr>
      <w:rFonts w:ascii="Times New Roman" w:eastAsia="宋体" w:hAnsi="Times New Roman" w:cs="Times New Roman"/>
      <w:kern w:val="0"/>
      <w:sz w:val="24"/>
      <w:szCs w:val="24"/>
    </w:rPr>
  </w:style>
  <w:style w:type="paragraph" w:styleId="afff5">
    <w:name w:val="Body Text First Indent"/>
    <w:basedOn w:val="af2"/>
    <w:link w:val="afff6"/>
    <w:unhideWhenUsed/>
    <w:qFormat/>
    <w:rsid w:val="00857996"/>
    <w:pPr>
      <w:ind w:firstLineChars="100" w:firstLine="420"/>
    </w:pPr>
    <w:rPr>
      <w:rFonts w:ascii="Times New Roman" w:hAnsi="Times New Roman"/>
      <w:sz w:val="18"/>
      <w:szCs w:val="18"/>
    </w:rPr>
  </w:style>
  <w:style w:type="character" w:customStyle="1" w:styleId="afff6">
    <w:name w:val="正文文本首行缩进 字符"/>
    <w:basedOn w:val="af3"/>
    <w:link w:val="afff5"/>
    <w:qFormat/>
    <w:rsid w:val="00857996"/>
    <w:rPr>
      <w:rFonts w:ascii="Times New Roman" w:eastAsia="宋体" w:hAnsi="Times New Roman" w:cs="Times New Roman"/>
      <w:kern w:val="0"/>
      <w:sz w:val="18"/>
      <w:szCs w:val="18"/>
    </w:rPr>
  </w:style>
  <w:style w:type="paragraph" w:styleId="28">
    <w:name w:val="Body Text First Indent 2"/>
    <w:basedOn w:val="affa"/>
    <w:link w:val="29"/>
    <w:unhideWhenUsed/>
    <w:qFormat/>
    <w:rsid w:val="00857996"/>
    <w:pPr>
      <w:ind w:firstLineChars="200" w:firstLine="420"/>
    </w:pPr>
    <w:rPr>
      <w:rFonts w:ascii="Calibri" w:hAnsi="Calibri"/>
      <w:kern w:val="2"/>
      <w:sz w:val="21"/>
      <w:szCs w:val="22"/>
    </w:rPr>
  </w:style>
  <w:style w:type="character" w:customStyle="1" w:styleId="29">
    <w:name w:val="正文文本首行缩进 2 字符"/>
    <w:basedOn w:val="affb"/>
    <w:link w:val="28"/>
    <w:qFormat/>
    <w:rsid w:val="00857996"/>
    <w:rPr>
      <w:rFonts w:ascii="Calibri" w:eastAsia="宋体" w:hAnsi="Calibri" w:cs="Times New Roman"/>
      <w:kern w:val="0"/>
      <w:sz w:val="20"/>
      <w:szCs w:val="24"/>
    </w:rPr>
  </w:style>
  <w:style w:type="paragraph" w:styleId="afff7">
    <w:name w:val="Note Heading"/>
    <w:basedOn w:val="a4"/>
    <w:next w:val="a4"/>
    <w:link w:val="afff8"/>
    <w:unhideWhenUsed/>
    <w:qFormat/>
    <w:rsid w:val="00857996"/>
    <w:pPr>
      <w:jc w:val="center"/>
    </w:pPr>
  </w:style>
  <w:style w:type="character" w:customStyle="1" w:styleId="afff8">
    <w:name w:val="注释标题 字符"/>
    <w:basedOn w:val="a5"/>
    <w:link w:val="afff7"/>
    <w:qFormat/>
    <w:rsid w:val="00857996"/>
    <w:rPr>
      <w:rFonts w:ascii="Calibri" w:eastAsia="宋体" w:hAnsi="Calibri" w:cs="Times New Roman"/>
    </w:rPr>
  </w:style>
  <w:style w:type="paragraph" w:styleId="2a">
    <w:name w:val="Body Text 2"/>
    <w:basedOn w:val="a4"/>
    <w:link w:val="2b"/>
    <w:unhideWhenUsed/>
    <w:qFormat/>
    <w:rsid w:val="00857996"/>
    <w:pPr>
      <w:spacing w:after="120" w:line="480" w:lineRule="auto"/>
    </w:pPr>
    <w:rPr>
      <w:rFonts w:ascii="Times New Roman" w:hAnsi="Times New Roman"/>
      <w:kern w:val="0"/>
      <w:sz w:val="18"/>
      <w:szCs w:val="18"/>
    </w:rPr>
  </w:style>
  <w:style w:type="character" w:customStyle="1" w:styleId="2b">
    <w:name w:val="正文文本 2 字符"/>
    <w:basedOn w:val="a5"/>
    <w:link w:val="2a"/>
    <w:qFormat/>
    <w:rsid w:val="00857996"/>
    <w:rPr>
      <w:rFonts w:ascii="Times New Roman" w:eastAsia="宋体" w:hAnsi="Times New Roman" w:cs="Times New Roman"/>
      <w:kern w:val="0"/>
      <w:sz w:val="18"/>
      <w:szCs w:val="18"/>
    </w:rPr>
  </w:style>
  <w:style w:type="paragraph" w:styleId="36">
    <w:name w:val="Body Text 3"/>
    <w:basedOn w:val="a4"/>
    <w:link w:val="37"/>
    <w:unhideWhenUsed/>
    <w:qFormat/>
    <w:rsid w:val="00857996"/>
    <w:pPr>
      <w:jc w:val="center"/>
    </w:pPr>
    <w:rPr>
      <w:rFonts w:ascii="Times New Roman" w:eastAsia="黑体" w:hAnsi="Times New Roman"/>
      <w:sz w:val="44"/>
      <w:szCs w:val="24"/>
    </w:rPr>
  </w:style>
  <w:style w:type="character" w:customStyle="1" w:styleId="37">
    <w:name w:val="正文文本 3 字符"/>
    <w:basedOn w:val="a5"/>
    <w:link w:val="36"/>
    <w:qFormat/>
    <w:rsid w:val="00857996"/>
    <w:rPr>
      <w:rFonts w:ascii="Times New Roman" w:eastAsia="黑体" w:hAnsi="Times New Roman" w:cs="Times New Roman"/>
      <w:sz w:val="44"/>
      <w:szCs w:val="24"/>
    </w:rPr>
  </w:style>
  <w:style w:type="paragraph" w:styleId="2c">
    <w:name w:val="Body Text Indent 2"/>
    <w:basedOn w:val="a4"/>
    <w:link w:val="2d"/>
    <w:unhideWhenUsed/>
    <w:qFormat/>
    <w:rsid w:val="00857996"/>
    <w:pPr>
      <w:spacing w:after="120" w:line="480" w:lineRule="auto"/>
      <w:ind w:leftChars="200" w:left="420"/>
    </w:pPr>
  </w:style>
  <w:style w:type="character" w:customStyle="1" w:styleId="2d">
    <w:name w:val="正文文本缩进 2 字符"/>
    <w:basedOn w:val="a5"/>
    <w:link w:val="2c"/>
    <w:qFormat/>
    <w:rsid w:val="00857996"/>
    <w:rPr>
      <w:rFonts w:ascii="Calibri" w:eastAsia="宋体" w:hAnsi="Calibri" w:cs="Times New Roman"/>
    </w:rPr>
  </w:style>
  <w:style w:type="paragraph" w:styleId="38">
    <w:name w:val="Body Text Indent 3"/>
    <w:basedOn w:val="a4"/>
    <w:link w:val="39"/>
    <w:uiPriority w:val="99"/>
    <w:unhideWhenUsed/>
    <w:qFormat/>
    <w:rsid w:val="00857996"/>
    <w:pPr>
      <w:spacing w:line="360" w:lineRule="auto"/>
      <w:ind w:leftChars="85" w:left="153" w:firstLineChars="200" w:firstLine="560"/>
    </w:pPr>
    <w:rPr>
      <w:rFonts w:ascii="宋体" w:hAnsi="宋体"/>
      <w:kern w:val="0"/>
      <w:sz w:val="28"/>
      <w:szCs w:val="28"/>
    </w:rPr>
  </w:style>
  <w:style w:type="character" w:customStyle="1" w:styleId="39">
    <w:name w:val="正文文本缩进 3 字符"/>
    <w:basedOn w:val="a5"/>
    <w:link w:val="38"/>
    <w:uiPriority w:val="99"/>
    <w:qFormat/>
    <w:rsid w:val="00857996"/>
    <w:rPr>
      <w:rFonts w:ascii="宋体" w:eastAsia="宋体" w:hAnsi="宋体" w:cs="Times New Roman"/>
      <w:kern w:val="0"/>
      <w:sz w:val="28"/>
      <w:szCs w:val="28"/>
    </w:rPr>
  </w:style>
  <w:style w:type="paragraph" w:styleId="afff9">
    <w:name w:val="Block Text"/>
    <w:basedOn w:val="a4"/>
    <w:unhideWhenUsed/>
    <w:qFormat/>
    <w:rsid w:val="00857996"/>
    <w:pPr>
      <w:ind w:leftChars="-257" w:left="-540" w:rightChars="-159" w:right="-334" w:firstLineChars="180" w:firstLine="540"/>
    </w:pPr>
    <w:rPr>
      <w:rFonts w:ascii="Times New Roman" w:hAnsi="Times New Roman"/>
      <w:sz w:val="30"/>
      <w:szCs w:val="24"/>
    </w:rPr>
  </w:style>
  <w:style w:type="paragraph" w:styleId="afffa">
    <w:name w:val="Document Map"/>
    <w:basedOn w:val="a4"/>
    <w:link w:val="afffb"/>
    <w:uiPriority w:val="99"/>
    <w:unhideWhenUsed/>
    <w:qFormat/>
    <w:rsid w:val="00857996"/>
    <w:pPr>
      <w:shd w:val="clear" w:color="auto" w:fill="000080"/>
    </w:pPr>
    <w:rPr>
      <w:rFonts w:ascii="Times New Roman" w:hAnsi="Times New Roman"/>
      <w:kern w:val="0"/>
      <w:sz w:val="18"/>
      <w:szCs w:val="18"/>
    </w:rPr>
  </w:style>
  <w:style w:type="character" w:customStyle="1" w:styleId="afffb">
    <w:name w:val="文档结构图 字符"/>
    <w:basedOn w:val="a5"/>
    <w:link w:val="afffa"/>
    <w:uiPriority w:val="99"/>
    <w:qFormat/>
    <w:rsid w:val="00857996"/>
    <w:rPr>
      <w:rFonts w:ascii="Times New Roman" w:eastAsia="宋体" w:hAnsi="Times New Roman" w:cs="Times New Roman"/>
      <w:kern w:val="0"/>
      <w:sz w:val="18"/>
      <w:szCs w:val="18"/>
      <w:shd w:val="clear" w:color="auto" w:fill="000080"/>
    </w:rPr>
  </w:style>
  <w:style w:type="paragraph" w:styleId="afffc">
    <w:name w:val="Plain Text"/>
    <w:basedOn w:val="a4"/>
    <w:link w:val="afffd"/>
    <w:uiPriority w:val="99"/>
    <w:unhideWhenUsed/>
    <w:qFormat/>
    <w:rsid w:val="00857996"/>
    <w:rPr>
      <w:rFonts w:ascii="宋体" w:hAnsi="Courier New"/>
      <w:kern w:val="0"/>
      <w:sz w:val="20"/>
      <w:szCs w:val="18"/>
    </w:rPr>
  </w:style>
  <w:style w:type="character" w:customStyle="1" w:styleId="afffd">
    <w:name w:val="纯文本 字符"/>
    <w:basedOn w:val="a5"/>
    <w:link w:val="afffc"/>
    <w:uiPriority w:val="99"/>
    <w:qFormat/>
    <w:rsid w:val="00857996"/>
    <w:rPr>
      <w:rFonts w:ascii="宋体" w:eastAsia="宋体" w:hAnsi="Courier New" w:cs="Times New Roman"/>
      <w:kern w:val="0"/>
      <w:sz w:val="20"/>
      <w:szCs w:val="18"/>
    </w:rPr>
  </w:style>
  <w:style w:type="paragraph" w:styleId="afffe">
    <w:name w:val="E-mail Signature"/>
    <w:basedOn w:val="a4"/>
    <w:link w:val="affff"/>
    <w:unhideWhenUsed/>
    <w:qFormat/>
    <w:rsid w:val="00857996"/>
  </w:style>
  <w:style w:type="character" w:customStyle="1" w:styleId="affff">
    <w:name w:val="电子邮件签名 字符"/>
    <w:basedOn w:val="a5"/>
    <w:link w:val="afffe"/>
    <w:qFormat/>
    <w:rsid w:val="00857996"/>
    <w:rPr>
      <w:rFonts w:ascii="Calibri" w:eastAsia="宋体" w:hAnsi="Calibri" w:cs="Times New Roman"/>
    </w:rPr>
  </w:style>
  <w:style w:type="paragraph" w:styleId="affff0">
    <w:name w:val="annotation subject"/>
    <w:basedOn w:val="af0"/>
    <w:next w:val="af0"/>
    <w:link w:val="affff1"/>
    <w:uiPriority w:val="99"/>
    <w:unhideWhenUsed/>
    <w:qFormat/>
    <w:rsid w:val="00857996"/>
    <w:rPr>
      <w:rFonts w:ascii="Calibri" w:hAnsi="Calibri"/>
      <w:b/>
      <w:bCs/>
      <w:kern w:val="2"/>
      <w:sz w:val="21"/>
      <w:szCs w:val="22"/>
    </w:rPr>
  </w:style>
  <w:style w:type="character" w:customStyle="1" w:styleId="affff1">
    <w:name w:val="批注主题 字符"/>
    <w:basedOn w:val="af1"/>
    <w:link w:val="affff0"/>
    <w:uiPriority w:val="99"/>
    <w:qFormat/>
    <w:rsid w:val="00857996"/>
    <w:rPr>
      <w:rFonts w:ascii="Calibri" w:eastAsia="宋体" w:hAnsi="Calibri" w:cs="Times New Roman"/>
      <w:b/>
      <w:bCs/>
      <w:kern w:val="0"/>
      <w:sz w:val="18"/>
      <w:szCs w:val="18"/>
    </w:rPr>
  </w:style>
  <w:style w:type="paragraph" w:styleId="affff2">
    <w:name w:val="Balloon Text"/>
    <w:basedOn w:val="a4"/>
    <w:link w:val="affff3"/>
    <w:unhideWhenUsed/>
    <w:qFormat/>
    <w:rsid w:val="00857996"/>
    <w:rPr>
      <w:rFonts w:ascii="Times New Roman" w:hAnsi="Times New Roman"/>
      <w:kern w:val="0"/>
      <w:sz w:val="18"/>
      <w:szCs w:val="18"/>
    </w:rPr>
  </w:style>
  <w:style w:type="character" w:customStyle="1" w:styleId="affff3">
    <w:name w:val="批注框文本 字符"/>
    <w:basedOn w:val="a5"/>
    <w:link w:val="affff2"/>
    <w:qFormat/>
    <w:rsid w:val="00857996"/>
    <w:rPr>
      <w:rFonts w:ascii="Times New Roman" w:eastAsia="宋体" w:hAnsi="Times New Roman" w:cs="Times New Roman"/>
      <w:kern w:val="0"/>
      <w:sz w:val="18"/>
      <w:szCs w:val="18"/>
    </w:rPr>
  </w:style>
  <w:style w:type="character" w:customStyle="1" w:styleId="2CharChar">
    <w:name w:val="！标题2 Char Char"/>
    <w:link w:val="2"/>
    <w:qFormat/>
    <w:locked/>
    <w:rsid w:val="00857996"/>
    <w:rPr>
      <w:rFonts w:ascii="Arial" w:hAnsi="Arial"/>
      <w:b/>
      <w:bCs/>
      <w:color w:val="000000"/>
      <w:sz w:val="28"/>
      <w:szCs w:val="32"/>
    </w:rPr>
  </w:style>
  <w:style w:type="paragraph" w:customStyle="1" w:styleId="2">
    <w:name w:val="！标题2"/>
    <w:basedOn w:val="20"/>
    <w:link w:val="2CharChar"/>
    <w:qFormat/>
    <w:rsid w:val="00857996"/>
    <w:pPr>
      <w:keepLines w:val="0"/>
      <w:numPr>
        <w:numId w:val="8"/>
      </w:numPr>
      <w:tabs>
        <w:tab w:val="left" w:pos="993"/>
        <w:tab w:val="left" w:pos="1200"/>
        <w:tab w:val="left" w:pos="2007"/>
      </w:tabs>
      <w:spacing w:line="412" w:lineRule="auto"/>
      <w:ind w:leftChars="400" w:left="1200" w:hangingChars="200" w:hanging="360"/>
      <w:jc w:val="both"/>
    </w:pPr>
    <w:rPr>
      <w:rFonts w:ascii="Arial" w:eastAsiaTheme="minorEastAsia" w:hAnsi="Arial" w:cstheme="minorBidi"/>
      <w:color w:val="000000"/>
      <w:szCs w:val="32"/>
    </w:rPr>
  </w:style>
  <w:style w:type="character" w:customStyle="1" w:styleId="44444CharChar">
    <w:name w:val="44444 Char Char"/>
    <w:link w:val="44444"/>
    <w:qFormat/>
    <w:locked/>
    <w:rsid w:val="00857996"/>
    <w:rPr>
      <w:rFonts w:ascii="宋体" w:eastAsia="宋体" w:hAnsi="宋体"/>
      <w:b/>
      <w:sz w:val="30"/>
      <w:szCs w:val="30"/>
    </w:rPr>
  </w:style>
  <w:style w:type="paragraph" w:customStyle="1" w:styleId="44444">
    <w:name w:val="44444"/>
    <w:basedOn w:val="a4"/>
    <w:link w:val="44444CharChar"/>
    <w:qFormat/>
    <w:rsid w:val="00857996"/>
    <w:pPr>
      <w:spacing w:beforeLines="100" w:line="360" w:lineRule="auto"/>
      <w:jc w:val="left"/>
      <w:outlineLvl w:val="2"/>
    </w:pPr>
    <w:rPr>
      <w:rFonts w:ascii="宋体" w:hAnsi="宋体" w:cstheme="minorBidi"/>
      <w:b/>
      <w:sz w:val="30"/>
      <w:szCs w:val="30"/>
    </w:rPr>
  </w:style>
  <w:style w:type="character" w:customStyle="1" w:styleId="22222CharChar">
    <w:name w:val="22222 Char Char"/>
    <w:link w:val="22222"/>
    <w:qFormat/>
    <w:locked/>
    <w:rsid w:val="00857996"/>
    <w:rPr>
      <w:rFonts w:ascii="宋体" w:eastAsia="宋体" w:hAnsi="宋体"/>
      <w:sz w:val="30"/>
      <w:szCs w:val="30"/>
    </w:rPr>
  </w:style>
  <w:style w:type="paragraph" w:customStyle="1" w:styleId="22222">
    <w:name w:val="22222"/>
    <w:basedOn w:val="a4"/>
    <w:link w:val="22222CharChar"/>
    <w:qFormat/>
    <w:rsid w:val="00857996"/>
    <w:pPr>
      <w:tabs>
        <w:tab w:val="left" w:pos="420"/>
      </w:tabs>
      <w:adjustRightInd w:val="0"/>
      <w:snapToGrid w:val="0"/>
      <w:spacing w:line="360" w:lineRule="auto"/>
      <w:ind w:left="420" w:rightChars="17" w:right="31" w:hanging="420"/>
    </w:pPr>
    <w:rPr>
      <w:rFonts w:ascii="宋体" w:hAnsi="宋体" w:cstheme="minorBidi"/>
      <w:sz w:val="30"/>
      <w:szCs w:val="30"/>
    </w:rPr>
  </w:style>
  <w:style w:type="character" w:customStyle="1" w:styleId="41111h4H4RefHeading1rh1Headingsqlsect122CharChar">
    <w:name w:val="样式 标题 4(一)1.11。1h4H4Ref Heading 1rh1Heading sqlsect 1.2...2 Char Char"/>
    <w:link w:val="41111h4H4RefHeading1rh1Headingsqlsect122"/>
    <w:qFormat/>
    <w:locked/>
    <w:rsid w:val="00857996"/>
    <w:rPr>
      <w:rFonts w:ascii="Arial" w:eastAsia="黑体" w:hAnsi="Arial"/>
      <w:b/>
      <w:bCs/>
      <w:sz w:val="30"/>
      <w:szCs w:val="28"/>
    </w:rPr>
  </w:style>
  <w:style w:type="paragraph" w:customStyle="1" w:styleId="41111h4H4RefHeading1rh1Headingsqlsect122">
    <w:name w:val="样式 标题 4(一)1.11。1h4H4Ref Heading 1rh1Heading sqlsect 1.2...2"/>
    <w:basedOn w:val="41"/>
    <w:link w:val="41111h4H4RefHeading1rh1Headingsqlsect122CharChar"/>
    <w:qFormat/>
    <w:rsid w:val="00857996"/>
    <w:pPr>
      <w:numPr>
        <w:ilvl w:val="0"/>
        <w:numId w:val="9"/>
      </w:numPr>
      <w:tabs>
        <w:tab w:val="left" w:pos="315"/>
        <w:tab w:val="left" w:pos="851"/>
      </w:tabs>
      <w:spacing w:before="40" w:after="40" w:line="300" w:lineRule="auto"/>
      <w:jc w:val="both"/>
    </w:pPr>
    <w:rPr>
      <w:rFonts w:eastAsia="黑体" w:cstheme="minorBidi"/>
      <w:kern w:val="2"/>
      <w:sz w:val="30"/>
    </w:rPr>
  </w:style>
  <w:style w:type="character" w:customStyle="1" w:styleId="2CharChar1">
    <w:name w:val="样式 正文首行缩进 + 首行缩进:  2 字符 Char Char1"/>
    <w:link w:val="2Char"/>
    <w:qFormat/>
    <w:locked/>
    <w:rsid w:val="00857996"/>
  </w:style>
  <w:style w:type="paragraph" w:customStyle="1" w:styleId="2Char">
    <w:name w:val="样式 正文首行缩进 + 首行缩进:  2 字符 Char"/>
    <w:basedOn w:val="afff5"/>
    <w:link w:val="2CharChar1"/>
    <w:qFormat/>
    <w:rsid w:val="00857996"/>
    <w:pPr>
      <w:spacing w:line="300" w:lineRule="auto"/>
      <w:ind w:firstLineChars="200" w:firstLine="200"/>
    </w:pPr>
    <w:rPr>
      <w:rFonts w:asciiTheme="minorHAnsi" w:eastAsiaTheme="minorEastAsia" w:hAnsiTheme="minorHAnsi" w:cstheme="minorBidi"/>
      <w:kern w:val="2"/>
      <w:sz w:val="21"/>
      <w:szCs w:val="22"/>
    </w:rPr>
  </w:style>
  <w:style w:type="character" w:customStyle="1" w:styleId="11CharChar">
    <w:name w:val="（符号）三标题1.1 Char Char"/>
    <w:link w:val="110"/>
    <w:qFormat/>
    <w:locked/>
    <w:rsid w:val="00857996"/>
    <w:rPr>
      <w:rFonts w:ascii="宋体" w:eastAsia="宋体" w:hAnsi="宋体" w:cs="Times New Roman"/>
      <w:kern w:val="0"/>
      <w:sz w:val="24"/>
    </w:rPr>
  </w:style>
  <w:style w:type="character" w:customStyle="1" w:styleId="CharChar">
    <w:name w:val="图文 Char Char"/>
    <w:link w:val="affff4"/>
    <w:qFormat/>
    <w:locked/>
    <w:rsid w:val="00857996"/>
    <w:rPr>
      <w:rFonts w:ascii="宋体" w:eastAsia="宋体" w:hAnsi="宋体" w:cs="宋体"/>
    </w:rPr>
  </w:style>
  <w:style w:type="paragraph" w:customStyle="1" w:styleId="affff4">
    <w:name w:val="图文"/>
    <w:basedOn w:val="a4"/>
    <w:link w:val="CharChar"/>
    <w:qFormat/>
    <w:rsid w:val="00857996"/>
    <w:pPr>
      <w:jc w:val="center"/>
    </w:pPr>
    <w:rPr>
      <w:rFonts w:ascii="宋体" w:hAnsi="宋体" w:cs="宋体"/>
    </w:rPr>
  </w:style>
  <w:style w:type="character" w:customStyle="1" w:styleId="11111CharChar">
    <w:name w:val="11111 Char Char"/>
    <w:link w:val="111110"/>
    <w:qFormat/>
    <w:locked/>
    <w:rsid w:val="00857996"/>
    <w:rPr>
      <w:rFonts w:ascii="宋体" w:eastAsia="宋体" w:hAnsi="宋体"/>
      <w:b/>
      <w:sz w:val="30"/>
      <w:szCs w:val="30"/>
    </w:rPr>
  </w:style>
  <w:style w:type="paragraph" w:customStyle="1" w:styleId="111110">
    <w:name w:val="11111"/>
    <w:basedOn w:val="a4"/>
    <w:link w:val="11111CharChar"/>
    <w:qFormat/>
    <w:rsid w:val="00857996"/>
    <w:pPr>
      <w:tabs>
        <w:tab w:val="left" w:pos="425"/>
      </w:tabs>
      <w:adjustRightInd w:val="0"/>
      <w:snapToGrid w:val="0"/>
      <w:spacing w:line="360" w:lineRule="auto"/>
      <w:ind w:left="425" w:rightChars="17" w:right="31" w:hanging="425"/>
      <w:outlineLvl w:val="1"/>
    </w:pPr>
    <w:rPr>
      <w:rFonts w:ascii="宋体" w:hAnsi="宋体" w:cstheme="minorBidi"/>
      <w:b/>
      <w:sz w:val="30"/>
      <w:szCs w:val="30"/>
    </w:rPr>
  </w:style>
  <w:style w:type="character" w:customStyle="1" w:styleId="33333CharChar">
    <w:name w:val="33333 Char Char"/>
    <w:link w:val="33333"/>
    <w:qFormat/>
    <w:locked/>
    <w:rsid w:val="00857996"/>
    <w:rPr>
      <w:rFonts w:ascii="宋体" w:eastAsia="宋体" w:hAnsi="宋体"/>
      <w:sz w:val="28"/>
      <w:szCs w:val="30"/>
    </w:rPr>
  </w:style>
  <w:style w:type="paragraph" w:customStyle="1" w:styleId="33333">
    <w:name w:val="33333"/>
    <w:basedOn w:val="a4"/>
    <w:link w:val="33333CharChar"/>
    <w:qFormat/>
    <w:rsid w:val="00857996"/>
    <w:pPr>
      <w:ind w:firstLineChars="200" w:firstLine="600"/>
    </w:pPr>
    <w:rPr>
      <w:rFonts w:ascii="宋体" w:hAnsi="宋体" w:cstheme="minorBidi"/>
      <w:sz w:val="28"/>
      <w:szCs w:val="30"/>
    </w:rPr>
  </w:style>
  <w:style w:type="character" w:customStyle="1" w:styleId="11111CharChar0">
    <w:name w:val="1.1.1.1.1 Char Char"/>
    <w:link w:val="11111"/>
    <w:qFormat/>
    <w:locked/>
    <w:rsid w:val="00857996"/>
    <w:rPr>
      <w:rFonts w:ascii="Arial" w:hAnsi="Arial"/>
      <w:b/>
      <w:bCs/>
      <w:kern w:val="10"/>
      <w:sz w:val="28"/>
      <w:szCs w:val="28"/>
    </w:rPr>
  </w:style>
  <w:style w:type="paragraph" w:customStyle="1" w:styleId="11111">
    <w:name w:val="1.1.1.1.1"/>
    <w:basedOn w:val="41"/>
    <w:link w:val="11111CharChar0"/>
    <w:qFormat/>
    <w:rsid w:val="00857996"/>
    <w:pPr>
      <w:numPr>
        <w:numId w:val="8"/>
      </w:numPr>
      <w:tabs>
        <w:tab w:val="left" w:pos="851"/>
        <w:tab w:val="left" w:pos="1211"/>
      </w:tabs>
      <w:spacing w:before="280" w:after="290" w:line="376" w:lineRule="auto"/>
      <w:ind w:left="1211" w:hanging="1211"/>
      <w:jc w:val="both"/>
    </w:pPr>
    <w:rPr>
      <w:rFonts w:eastAsiaTheme="minorEastAsia" w:cstheme="minorBidi"/>
      <w:kern w:val="10"/>
    </w:rPr>
  </w:style>
  <w:style w:type="character" w:customStyle="1" w:styleId="CharChar0">
    <w:name w:val="图例 Char Char"/>
    <w:link w:val="affff5"/>
    <w:qFormat/>
    <w:locked/>
    <w:rsid w:val="00857996"/>
    <w:rPr>
      <w:rFonts w:ascii="仿宋_GB2312" w:eastAsia="仿宋_GB2312" w:cs="宋体"/>
      <w:sz w:val="24"/>
      <w:szCs w:val="24"/>
    </w:rPr>
  </w:style>
  <w:style w:type="paragraph" w:customStyle="1" w:styleId="affff5">
    <w:name w:val="图例"/>
    <w:basedOn w:val="a4"/>
    <w:link w:val="CharChar0"/>
    <w:qFormat/>
    <w:rsid w:val="00857996"/>
    <w:pPr>
      <w:spacing w:line="360" w:lineRule="auto"/>
      <w:jc w:val="center"/>
    </w:pPr>
    <w:rPr>
      <w:rFonts w:ascii="仿宋_GB2312" w:eastAsia="仿宋_GB2312" w:hAnsiTheme="minorHAnsi" w:cs="宋体"/>
      <w:sz w:val="24"/>
      <w:szCs w:val="24"/>
    </w:rPr>
  </w:style>
  <w:style w:type="character" w:customStyle="1" w:styleId="55555CharChar">
    <w:name w:val="55555 Char Char"/>
    <w:link w:val="55555"/>
    <w:qFormat/>
    <w:locked/>
    <w:rsid w:val="00857996"/>
    <w:rPr>
      <w:rFonts w:eastAsia="仿宋_GB2312"/>
      <w:sz w:val="30"/>
      <w:szCs w:val="30"/>
    </w:rPr>
  </w:style>
  <w:style w:type="paragraph" w:customStyle="1" w:styleId="55555">
    <w:name w:val="55555"/>
    <w:basedOn w:val="afe"/>
    <w:link w:val="55555CharChar"/>
    <w:qFormat/>
    <w:rsid w:val="00857996"/>
    <w:pPr>
      <w:numPr>
        <w:ilvl w:val="2"/>
        <w:numId w:val="10"/>
      </w:numPr>
      <w:tabs>
        <w:tab w:val="left" w:pos="840"/>
      </w:tabs>
      <w:spacing w:after="0" w:line="360" w:lineRule="auto"/>
      <w:ind w:firstLine="0"/>
    </w:pPr>
    <w:rPr>
      <w:rFonts w:eastAsia="仿宋_GB2312"/>
      <w:sz w:val="30"/>
      <w:szCs w:val="30"/>
    </w:rPr>
  </w:style>
  <w:style w:type="character" w:customStyle="1" w:styleId="111CharChar">
    <w:name w:val="(符号)五标题1.1.1 Char Char"/>
    <w:link w:val="1110"/>
    <w:qFormat/>
    <w:locked/>
    <w:rsid w:val="00857996"/>
    <w:rPr>
      <w:rFonts w:ascii="宋体" w:eastAsia="宋体" w:hAnsi="宋体" w:cs="宋体"/>
      <w:color w:val="000000"/>
      <w:sz w:val="24"/>
    </w:rPr>
  </w:style>
  <w:style w:type="paragraph" w:customStyle="1" w:styleId="1110">
    <w:name w:val="(符号)五标题1.1.1"/>
    <w:basedOn w:val="a4"/>
    <w:link w:val="111CharChar"/>
    <w:qFormat/>
    <w:rsid w:val="00857996"/>
    <w:pPr>
      <w:tabs>
        <w:tab w:val="left" w:pos="1000"/>
      </w:tabs>
      <w:spacing w:line="500" w:lineRule="exact"/>
      <w:ind w:left="1000" w:hanging="1000"/>
    </w:pPr>
    <w:rPr>
      <w:rFonts w:ascii="宋体" w:hAnsi="宋体" w:cs="宋体"/>
      <w:color w:val="000000"/>
      <w:sz w:val="24"/>
    </w:rPr>
  </w:style>
  <w:style w:type="character" w:customStyle="1" w:styleId="3Sectionh3H3level3PIM3Level3HeadHeading3-old1CharChar">
    <w:name w:val="样式 样式 样式 标题 3Sectionh3H3level_3PIM 3Level 3 HeadHeading 3 - old....1 Char Char"/>
    <w:link w:val="3Sectionh3H3level3PIM3Level3HeadHeading3-old1"/>
    <w:qFormat/>
    <w:locked/>
    <w:rsid w:val="00857996"/>
    <w:rPr>
      <w:rFonts w:ascii="Arial" w:eastAsia="黑体" w:hAnsi="Arial"/>
      <w:b/>
      <w:bCs/>
      <w:sz w:val="30"/>
      <w:szCs w:val="28"/>
    </w:rPr>
  </w:style>
  <w:style w:type="paragraph" w:customStyle="1" w:styleId="3Sectionh3H3level3PIM3Level3HeadHeading3-old1">
    <w:name w:val="样式 样式 样式 标题 3Sectionh3H3level_3PIM 3Level 3 HeadHeading 3 - old....1"/>
    <w:basedOn w:val="a4"/>
    <w:link w:val="3Sectionh3H3level3PIM3Level3HeadHeading3-old1CharChar"/>
    <w:qFormat/>
    <w:rsid w:val="00857996"/>
    <w:pPr>
      <w:keepNext/>
      <w:keepLines/>
      <w:numPr>
        <w:ilvl w:val="2"/>
        <w:numId w:val="9"/>
      </w:numPr>
      <w:tabs>
        <w:tab w:val="left" w:pos="315"/>
        <w:tab w:val="left" w:pos="1145"/>
      </w:tabs>
      <w:spacing w:before="40" w:after="40" w:line="300" w:lineRule="auto"/>
      <w:outlineLvl w:val="2"/>
    </w:pPr>
    <w:rPr>
      <w:rFonts w:ascii="Arial" w:eastAsia="黑体" w:hAnsi="Arial" w:cstheme="minorBidi"/>
      <w:b/>
      <w:bCs/>
      <w:sz w:val="30"/>
      <w:szCs w:val="28"/>
    </w:rPr>
  </w:style>
  <w:style w:type="character" w:customStyle="1" w:styleId="CharChar1">
    <w:name w:val="普通正文 Char Char"/>
    <w:link w:val="affff6"/>
    <w:qFormat/>
    <w:locked/>
    <w:rsid w:val="00857996"/>
    <w:rPr>
      <w:rFonts w:ascii="仿宋_GB2312" w:eastAsia="仿宋_GB2312" w:cs="宋体"/>
      <w:sz w:val="28"/>
    </w:rPr>
  </w:style>
  <w:style w:type="paragraph" w:customStyle="1" w:styleId="affff6">
    <w:name w:val="普通正文"/>
    <w:basedOn w:val="a4"/>
    <w:link w:val="CharChar1"/>
    <w:qFormat/>
    <w:rsid w:val="00857996"/>
    <w:pPr>
      <w:spacing w:line="440" w:lineRule="exact"/>
      <w:ind w:firstLineChars="200" w:firstLine="560"/>
    </w:pPr>
    <w:rPr>
      <w:rFonts w:ascii="仿宋_GB2312" w:eastAsia="仿宋_GB2312" w:hAnsiTheme="minorHAnsi" w:cs="宋体"/>
      <w:sz w:val="28"/>
    </w:rPr>
  </w:style>
  <w:style w:type="character" w:customStyle="1" w:styleId="CharChar2">
    <w:name w:val="正文格式 Char Char"/>
    <w:link w:val="affff7"/>
    <w:qFormat/>
    <w:locked/>
    <w:rsid w:val="00857996"/>
    <w:rPr>
      <w:rFonts w:ascii="宋体" w:eastAsia="宋体" w:hAnsi="宋体"/>
      <w:bCs/>
      <w:color w:val="000000"/>
      <w:sz w:val="24"/>
      <w:szCs w:val="24"/>
    </w:rPr>
  </w:style>
  <w:style w:type="paragraph" w:customStyle="1" w:styleId="affff7">
    <w:name w:val="正文格式"/>
    <w:basedOn w:val="a4"/>
    <w:link w:val="CharChar2"/>
    <w:qFormat/>
    <w:rsid w:val="00857996"/>
    <w:pPr>
      <w:widowControl/>
      <w:adjustRightInd w:val="0"/>
      <w:snapToGrid w:val="0"/>
      <w:spacing w:beforeLines="25" w:line="360" w:lineRule="auto"/>
      <w:ind w:firstLineChars="200" w:firstLine="480"/>
    </w:pPr>
    <w:rPr>
      <w:rFonts w:ascii="宋体" w:hAnsi="宋体" w:cstheme="minorBidi"/>
      <w:bCs/>
      <w:color w:val="000000"/>
      <w:sz w:val="24"/>
      <w:szCs w:val="24"/>
    </w:rPr>
  </w:style>
  <w:style w:type="character" w:customStyle="1" w:styleId="CharCharChar">
    <w:name w:val="列出段落 Char Char Char"/>
    <w:link w:val="17"/>
    <w:qFormat/>
    <w:locked/>
    <w:rsid w:val="00857996"/>
    <w:rPr>
      <w:rFonts w:ascii="宋体" w:eastAsia="宋体" w:hAnsi="Times New Roman" w:cs="Times New Roman"/>
      <w:kern w:val="0"/>
      <w:sz w:val="34"/>
    </w:rPr>
  </w:style>
  <w:style w:type="character" w:customStyle="1" w:styleId="2H2Heading2HiddenHeading2CCBSTitle2PIM22ndlev2CharCharChar1">
    <w:name w:val="样式 标题 2H2节Heading 2 HiddenHeading 2 CCBSTitle2PIM22nd lev...2 Char Char Char1"/>
    <w:link w:val="2H2Heading2HiddenHeading2CCBSTitle2PIM22ndlev2CharChar"/>
    <w:qFormat/>
    <w:locked/>
    <w:rsid w:val="00857996"/>
    <w:rPr>
      <w:rFonts w:ascii="Arial" w:eastAsia="黑体" w:hAnsi="Arial"/>
      <w:b/>
      <w:bCs/>
      <w:color w:val="000000"/>
      <w:sz w:val="32"/>
      <w:szCs w:val="32"/>
    </w:rPr>
  </w:style>
  <w:style w:type="paragraph" w:customStyle="1" w:styleId="2H2Heading2HiddenHeading2CCBSTitle2PIM22ndlev2CharChar">
    <w:name w:val="样式 标题 2H2节Heading 2 HiddenHeading 2 CCBSTitle2PIM22nd lev...2 Char Char"/>
    <w:basedOn w:val="20"/>
    <w:link w:val="2H2Heading2HiddenHeading2CCBSTitle2PIM22ndlev2CharCharChar1"/>
    <w:qFormat/>
    <w:rsid w:val="00857996"/>
    <w:pPr>
      <w:keepLines w:val="0"/>
      <w:numPr>
        <w:ilvl w:val="0"/>
        <w:numId w:val="11"/>
      </w:numPr>
      <w:tabs>
        <w:tab w:val="left" w:pos="210"/>
      </w:tabs>
      <w:spacing w:before="160" w:after="160" w:line="300" w:lineRule="auto"/>
      <w:jc w:val="both"/>
    </w:pPr>
    <w:rPr>
      <w:rFonts w:ascii="Arial" w:eastAsia="黑体" w:hAnsi="Arial" w:cstheme="minorBidi"/>
      <w:color w:val="000000"/>
      <w:sz w:val="32"/>
      <w:szCs w:val="32"/>
    </w:rPr>
  </w:style>
  <w:style w:type="character" w:customStyle="1" w:styleId="1CharChar">
    <w:name w:val="正文1 Char Char"/>
    <w:link w:val="112"/>
    <w:qFormat/>
    <w:locked/>
    <w:rsid w:val="00857996"/>
    <w:rPr>
      <w:rFonts w:ascii="Arial" w:hAnsi="Arial" w:cs="Arial"/>
      <w:bCs/>
      <w:color w:val="000000"/>
      <w:sz w:val="30"/>
      <w:szCs w:val="30"/>
    </w:rPr>
  </w:style>
  <w:style w:type="paragraph" w:customStyle="1" w:styleId="112">
    <w:name w:val="正文11"/>
    <w:basedOn w:val="a4"/>
    <w:link w:val="1CharChar"/>
    <w:qFormat/>
    <w:rsid w:val="00857996"/>
    <w:pPr>
      <w:spacing w:line="360" w:lineRule="auto"/>
      <w:ind w:firstLineChars="200" w:firstLine="567"/>
    </w:pPr>
    <w:rPr>
      <w:rFonts w:ascii="Arial" w:eastAsiaTheme="minorEastAsia" w:hAnsi="Arial" w:cs="Arial"/>
      <w:bCs/>
      <w:color w:val="000000"/>
      <w:sz w:val="30"/>
      <w:szCs w:val="30"/>
    </w:rPr>
  </w:style>
  <w:style w:type="character" w:customStyle="1" w:styleId="Char2">
    <w:name w:val="￥正文 Char"/>
    <w:link w:val="affff8"/>
    <w:qFormat/>
    <w:locked/>
    <w:rsid w:val="00857996"/>
    <w:rPr>
      <w:sz w:val="24"/>
    </w:rPr>
  </w:style>
  <w:style w:type="paragraph" w:customStyle="1" w:styleId="affff8">
    <w:name w:val="￥正文"/>
    <w:basedOn w:val="a4"/>
    <w:link w:val="Char2"/>
    <w:qFormat/>
    <w:rsid w:val="00857996"/>
    <w:pPr>
      <w:spacing w:before="260" w:after="260" w:line="360" w:lineRule="auto"/>
    </w:pPr>
    <w:rPr>
      <w:rFonts w:asciiTheme="minorHAnsi" w:eastAsiaTheme="minorEastAsia" w:hAnsiTheme="minorHAnsi" w:cstheme="minorBidi"/>
      <w:sz w:val="24"/>
    </w:rPr>
  </w:style>
  <w:style w:type="paragraph" w:customStyle="1" w:styleId="3GB2312GB2312">
    <w:name w:val="样式 标题 3 + (西文) 仿宋_GB2312 (中文) 仿宋_GB2312 四号"/>
    <w:basedOn w:val="3"/>
    <w:qFormat/>
    <w:rsid w:val="00857996"/>
    <w:pPr>
      <w:numPr>
        <w:ilvl w:val="0"/>
        <w:numId w:val="0"/>
      </w:numPr>
      <w:tabs>
        <w:tab w:val="left" w:pos="-1991"/>
      </w:tabs>
      <w:snapToGrid w:val="0"/>
      <w:spacing w:beforeLines="50" w:line="410" w:lineRule="auto"/>
      <w:ind w:rightChars="100" w:right="180"/>
    </w:pPr>
    <w:rPr>
      <w:rFonts w:ascii="仿宋_GB2312" w:eastAsia="仿宋_GB2312" w:hAnsi="仿宋_GB2312" w:cs="Times New Roman"/>
      <w:color w:val="auto"/>
    </w:rPr>
  </w:style>
  <w:style w:type="paragraph" w:customStyle="1" w:styleId="55">
    <w:name w:val="样式 标题 5 + 倾斜"/>
    <w:basedOn w:val="5"/>
    <w:qFormat/>
    <w:rsid w:val="00857996"/>
    <w:pPr>
      <w:keepNext w:val="0"/>
      <w:keepLines w:val="0"/>
      <w:widowControl/>
      <w:numPr>
        <w:ilvl w:val="4"/>
      </w:numPr>
      <w:tabs>
        <w:tab w:val="left" w:pos="992"/>
        <w:tab w:val="left" w:pos="1560"/>
      </w:tabs>
      <w:overflowPunct w:val="0"/>
      <w:autoSpaceDE w:val="0"/>
      <w:autoSpaceDN w:val="0"/>
      <w:adjustRightInd w:val="0"/>
      <w:snapToGrid w:val="0"/>
      <w:spacing w:before="100" w:beforeAutospacing="1" w:after="100" w:afterAutospacing="1" w:line="288" w:lineRule="auto"/>
      <w:jc w:val="left"/>
    </w:pPr>
    <w:rPr>
      <w:rFonts w:ascii="Arial" w:hAnsi="Arial"/>
      <w:bCs w:val="0"/>
      <w:iCs/>
      <w:color w:val="000000"/>
      <w:kern w:val="0"/>
    </w:rPr>
  </w:style>
  <w:style w:type="paragraph" w:customStyle="1" w:styleId="CharCharCharCharChar">
    <w:name w:val="Char Char Char Char Char"/>
    <w:basedOn w:val="a4"/>
    <w:qFormat/>
    <w:rsid w:val="00857996"/>
    <w:pPr>
      <w:widowControl/>
      <w:numPr>
        <w:numId w:val="12"/>
      </w:numPr>
      <w:tabs>
        <w:tab w:val="left" w:pos="432"/>
      </w:tabs>
      <w:spacing w:after="160" w:line="240" w:lineRule="exact"/>
      <w:jc w:val="left"/>
    </w:pPr>
    <w:rPr>
      <w:rFonts w:ascii="Verdana" w:hAnsi="Verdana"/>
      <w:kern w:val="0"/>
      <w:sz w:val="20"/>
      <w:szCs w:val="20"/>
      <w:lang w:eastAsia="en-US"/>
    </w:rPr>
  </w:style>
  <w:style w:type="paragraph" w:customStyle="1" w:styleId="xl46">
    <w:name w:val="xl46"/>
    <w:basedOn w:val="a4"/>
    <w:qFormat/>
    <w:rsid w:val="00857996"/>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074">
    <w:name w:val="样式 小四 首行缩进:  0.74 厘米"/>
    <w:basedOn w:val="a4"/>
    <w:qFormat/>
    <w:rsid w:val="00857996"/>
    <w:pPr>
      <w:spacing w:before="100" w:beforeAutospacing="1" w:after="100" w:afterAutospacing="1" w:line="300" w:lineRule="auto"/>
      <w:ind w:firstLineChars="175" w:firstLine="420"/>
    </w:pPr>
    <w:rPr>
      <w:rFonts w:ascii="宋体" w:hAnsi="宋体"/>
      <w:sz w:val="24"/>
      <w:szCs w:val="24"/>
    </w:rPr>
  </w:style>
  <w:style w:type="paragraph" w:customStyle="1" w:styleId="xl52">
    <w:name w:val="xl52"/>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16"/>
      <w:szCs w:val="16"/>
    </w:rPr>
  </w:style>
  <w:style w:type="paragraph" w:customStyle="1" w:styleId="xl126">
    <w:name w:val="xl126"/>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163">
    <w:name w:val="xl163"/>
    <w:basedOn w:val="a4"/>
    <w:qFormat/>
    <w:rsid w:val="00857996"/>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center"/>
    </w:pPr>
    <w:rPr>
      <w:rFonts w:ascii="宋体" w:hAnsi="宋体" w:cs="宋体"/>
      <w:b/>
      <w:bCs/>
      <w:color w:val="000000"/>
      <w:kern w:val="0"/>
      <w:sz w:val="18"/>
      <w:szCs w:val="18"/>
    </w:rPr>
  </w:style>
  <w:style w:type="paragraph" w:customStyle="1" w:styleId="RFIHeading3rdLevel">
    <w:name w:val="RFI Heading 3rd Level"/>
    <w:basedOn w:val="a4"/>
    <w:qFormat/>
    <w:rsid w:val="00857996"/>
    <w:pPr>
      <w:widowControl/>
      <w:tabs>
        <w:tab w:val="left" w:pos="720"/>
      </w:tabs>
      <w:ind w:left="720" w:hanging="720"/>
      <w:jc w:val="left"/>
    </w:pPr>
    <w:rPr>
      <w:rFonts w:ascii="Arial (W1)" w:hAnsi="Arial (W1)"/>
      <w:color w:val="000000"/>
      <w:kern w:val="0"/>
      <w:sz w:val="24"/>
      <w:szCs w:val="24"/>
      <w:lang w:val="en-GB" w:eastAsia="en-US"/>
    </w:rPr>
  </w:style>
  <w:style w:type="paragraph" w:customStyle="1" w:styleId="2e">
    <w:name w:val="无间隔2"/>
    <w:uiPriority w:val="99"/>
    <w:qFormat/>
    <w:rsid w:val="00857996"/>
    <w:pPr>
      <w:widowControl w:val="0"/>
      <w:spacing w:line="300" w:lineRule="auto"/>
      <w:jc w:val="center"/>
    </w:pPr>
    <w:rPr>
      <w:rFonts w:ascii="宋体" w:eastAsia="宋体" w:hAnsi="宋体" w:cs="Times New Roman"/>
      <w:sz w:val="24"/>
      <w:szCs w:val="21"/>
    </w:rPr>
  </w:style>
  <w:style w:type="paragraph" w:customStyle="1" w:styleId="xl155">
    <w:name w:val="xl155"/>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184">
    <w:name w:val="xl184"/>
    <w:basedOn w:val="a4"/>
    <w:qFormat/>
    <w:rsid w:val="00857996"/>
    <w:pPr>
      <w:widowControl/>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宋体" w:hAnsi="宋体" w:cs="宋体"/>
      <w:b/>
      <w:bCs/>
      <w:color w:val="000000"/>
      <w:kern w:val="0"/>
      <w:sz w:val="18"/>
      <w:szCs w:val="18"/>
    </w:rPr>
  </w:style>
  <w:style w:type="paragraph" w:customStyle="1" w:styleId="xl173">
    <w:name w:val="xl173"/>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18"/>
      <w:szCs w:val="18"/>
    </w:rPr>
  </w:style>
  <w:style w:type="paragraph" w:customStyle="1" w:styleId="xl75">
    <w:name w:val="xl75"/>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kern w:val="0"/>
      <w:sz w:val="20"/>
      <w:szCs w:val="20"/>
    </w:rPr>
  </w:style>
  <w:style w:type="paragraph" w:customStyle="1" w:styleId="xl90">
    <w:name w:val="xl90"/>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3a">
    <w:name w:val="标题3"/>
    <w:basedOn w:val="3"/>
    <w:qFormat/>
    <w:rsid w:val="00857996"/>
    <w:pPr>
      <w:numPr>
        <w:ilvl w:val="0"/>
        <w:numId w:val="0"/>
      </w:numPr>
      <w:tabs>
        <w:tab w:val="left" w:pos="851"/>
      </w:tabs>
      <w:spacing w:before="260" w:after="260"/>
      <w:jc w:val="left"/>
    </w:pPr>
    <w:rPr>
      <w:rFonts w:cs="Times New Roman"/>
      <w:color w:val="auto"/>
      <w:kern w:val="2"/>
      <w:szCs w:val="32"/>
    </w:rPr>
  </w:style>
  <w:style w:type="paragraph" w:customStyle="1" w:styleId="affff9">
    <w:name w:val="封面部门名"/>
    <w:basedOn w:val="a4"/>
    <w:qFormat/>
    <w:rsid w:val="00857996"/>
    <w:pPr>
      <w:wordWrap w:val="0"/>
      <w:jc w:val="center"/>
    </w:pPr>
    <w:rPr>
      <w:rFonts w:ascii="宋体" w:hAnsi="宋体"/>
      <w:b/>
      <w:bCs/>
      <w:sz w:val="44"/>
      <w:szCs w:val="24"/>
    </w:rPr>
  </w:style>
  <w:style w:type="paragraph" w:customStyle="1" w:styleId="xl169">
    <w:name w:val="xl169"/>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156">
    <w:name w:val="xl156"/>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172">
    <w:name w:val="xl172"/>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18"/>
      <w:szCs w:val="18"/>
    </w:rPr>
  </w:style>
  <w:style w:type="paragraph" w:customStyle="1" w:styleId="xl83">
    <w:name w:val="xl83"/>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MMTopic9">
    <w:name w:val="MM Topic 9"/>
    <w:basedOn w:val="9"/>
    <w:qFormat/>
    <w:rsid w:val="00857996"/>
    <w:pPr>
      <w:tabs>
        <w:tab w:val="left" w:pos="5102"/>
      </w:tabs>
    </w:pPr>
  </w:style>
  <w:style w:type="paragraph" w:customStyle="1" w:styleId="1a">
    <w:name w:val="正文序号 1"/>
    <w:basedOn w:val="a4"/>
    <w:qFormat/>
    <w:rsid w:val="00857996"/>
    <w:pPr>
      <w:tabs>
        <w:tab w:val="left" w:pos="360"/>
        <w:tab w:val="left" w:pos="839"/>
      </w:tabs>
      <w:spacing w:before="60"/>
      <w:ind w:left="360" w:hanging="360"/>
    </w:pPr>
    <w:rPr>
      <w:rFonts w:ascii="Times New Roman" w:hAnsi="Times New Roman"/>
      <w:szCs w:val="20"/>
    </w:rPr>
  </w:style>
  <w:style w:type="paragraph" w:customStyle="1" w:styleId="xl166">
    <w:name w:val="xl166"/>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affffa">
    <w:name w:val="表格题注"/>
    <w:next w:val="a4"/>
    <w:qFormat/>
    <w:rsid w:val="00857996"/>
    <w:pPr>
      <w:keepLines/>
      <w:tabs>
        <w:tab w:val="left" w:pos="1559"/>
      </w:tabs>
      <w:spacing w:beforeLines="100"/>
      <w:ind w:left="1559" w:hanging="1559"/>
      <w:jc w:val="center"/>
    </w:pPr>
    <w:rPr>
      <w:rFonts w:ascii="Arial" w:eastAsia="宋体" w:hAnsi="Arial" w:cs="Times New Roman"/>
      <w:kern w:val="0"/>
      <w:sz w:val="18"/>
      <w:szCs w:val="20"/>
    </w:rPr>
  </w:style>
  <w:style w:type="paragraph" w:customStyle="1" w:styleId="xl91">
    <w:name w:val="xl91"/>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fffb">
    <w:name w:val="样式二"/>
    <w:basedOn w:val="a4"/>
    <w:qFormat/>
    <w:rsid w:val="00857996"/>
    <w:pPr>
      <w:tabs>
        <w:tab w:val="left" w:pos="61"/>
      </w:tabs>
      <w:spacing w:line="360" w:lineRule="auto"/>
      <w:ind w:left="283" w:hanging="425"/>
      <w:jc w:val="left"/>
    </w:pPr>
    <w:rPr>
      <w:rFonts w:ascii="楷体_GB2312" w:hAnsi="Times New Roman" w:cs="宋体"/>
      <w:sz w:val="24"/>
      <w:szCs w:val="20"/>
    </w:rPr>
  </w:style>
  <w:style w:type="paragraph" w:customStyle="1" w:styleId="affffc">
    <w:name w:val="附录章标题"/>
    <w:next w:val="41"/>
    <w:qFormat/>
    <w:rsid w:val="00857996"/>
    <w:pPr>
      <w:wordWrap w:val="0"/>
      <w:overflowPunct w:val="0"/>
      <w:autoSpaceDE w:val="0"/>
      <w:spacing w:beforeLines="50"/>
      <w:ind w:left="1693" w:hanging="1125"/>
      <w:jc w:val="both"/>
      <w:outlineLvl w:val="1"/>
    </w:pPr>
    <w:rPr>
      <w:rFonts w:ascii="黑体" w:eastAsia="黑体" w:hAnsi="Times New Roman" w:cs="Times New Roman"/>
      <w:kern w:val="21"/>
      <w:szCs w:val="20"/>
    </w:rPr>
  </w:style>
  <w:style w:type="paragraph" w:customStyle="1" w:styleId="xl31">
    <w:name w:val="xl31"/>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color w:val="000000"/>
      <w:kern w:val="0"/>
      <w:sz w:val="20"/>
      <w:szCs w:val="20"/>
    </w:rPr>
  </w:style>
  <w:style w:type="paragraph" w:customStyle="1" w:styleId="MMTitle">
    <w:name w:val="MM Title"/>
    <w:basedOn w:val="a4"/>
    <w:qFormat/>
    <w:rsid w:val="00857996"/>
    <w:pPr>
      <w:spacing w:before="240" w:after="60"/>
      <w:jc w:val="center"/>
      <w:outlineLvl w:val="0"/>
    </w:pPr>
    <w:rPr>
      <w:rFonts w:ascii="Arial" w:hAnsi="Arial" w:cs="Arial"/>
      <w:b/>
      <w:bCs/>
      <w:sz w:val="32"/>
      <w:szCs w:val="32"/>
    </w:rPr>
  </w:style>
  <w:style w:type="paragraph" w:customStyle="1" w:styleId="Char3">
    <w:name w:val="Char"/>
    <w:basedOn w:val="a4"/>
    <w:next w:val="a4"/>
    <w:qFormat/>
    <w:rsid w:val="00857996"/>
    <w:pPr>
      <w:spacing w:line="240" w:lineRule="atLeast"/>
      <w:ind w:left="420" w:firstLine="420"/>
      <w:jc w:val="left"/>
    </w:pPr>
    <w:rPr>
      <w:rFonts w:ascii="Times New Roman" w:hAnsi="Times New Roman"/>
      <w:kern w:val="0"/>
      <w:szCs w:val="21"/>
    </w:rPr>
  </w:style>
  <w:style w:type="paragraph" w:customStyle="1" w:styleId="affffd">
    <w:name w:val="文章正文"/>
    <w:basedOn w:val="a4"/>
    <w:qFormat/>
    <w:rsid w:val="00857996"/>
    <w:pPr>
      <w:spacing w:line="360" w:lineRule="auto"/>
      <w:ind w:firstLine="420"/>
    </w:pPr>
    <w:rPr>
      <w:rFonts w:ascii="Times New Roman" w:hAnsi="Times New Roman"/>
      <w:sz w:val="24"/>
      <w:szCs w:val="24"/>
    </w:rPr>
  </w:style>
  <w:style w:type="paragraph" w:customStyle="1" w:styleId="affffe">
    <w:name w:val="表格标题"/>
    <w:basedOn w:val="a4"/>
    <w:uiPriority w:val="10"/>
    <w:qFormat/>
    <w:rsid w:val="00857996"/>
    <w:pPr>
      <w:jc w:val="center"/>
    </w:pPr>
    <w:rPr>
      <w:rFonts w:ascii="Times New Roman" w:eastAsia="仿宋_GB2312" w:hAnsi="Times New Roman" w:cs="宋体"/>
      <w:b/>
      <w:bCs/>
      <w:color w:val="000000"/>
      <w:kern w:val="0"/>
      <w:szCs w:val="21"/>
    </w:rPr>
  </w:style>
  <w:style w:type="paragraph" w:customStyle="1" w:styleId="xl28">
    <w:name w:val="xl28"/>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6">
    <w:name w:val="xl36"/>
    <w:basedOn w:val="a4"/>
    <w:qFormat/>
    <w:rsid w:val="00857996"/>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StyleStyle4Firstline2chBefore05lineAfter05li">
    <w:name w:val="Style Style4 + First line:  2 ch Before:  0.5 line After:  0.5 li..."/>
    <w:basedOn w:val="a4"/>
    <w:qFormat/>
    <w:rsid w:val="00857996"/>
    <w:pPr>
      <w:spacing w:beforeLines="50" w:line="276" w:lineRule="auto"/>
      <w:ind w:firstLineChars="200" w:firstLine="480"/>
    </w:pPr>
    <w:rPr>
      <w:rFonts w:ascii="Arial" w:hAnsi="Arial"/>
      <w:sz w:val="24"/>
      <w:szCs w:val="20"/>
    </w:rPr>
  </w:style>
  <w:style w:type="paragraph" w:customStyle="1" w:styleId="xl137">
    <w:name w:val="xl137"/>
    <w:basedOn w:val="a4"/>
    <w:qFormat/>
    <w:rsid w:val="00857996"/>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center"/>
    </w:pPr>
    <w:rPr>
      <w:rFonts w:ascii="宋体" w:hAnsi="宋体" w:cs="宋体"/>
      <w:b/>
      <w:bCs/>
      <w:color w:val="000000"/>
      <w:kern w:val="0"/>
      <w:sz w:val="18"/>
      <w:szCs w:val="18"/>
    </w:rPr>
  </w:style>
  <w:style w:type="paragraph" w:customStyle="1" w:styleId="xl189">
    <w:name w:val="xl189"/>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18"/>
      <w:szCs w:val="18"/>
    </w:rPr>
  </w:style>
  <w:style w:type="paragraph" w:customStyle="1" w:styleId="xl102">
    <w:name w:val="xl102"/>
    <w:basedOn w:val="a4"/>
    <w:qFormat/>
    <w:rsid w:val="0085799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18"/>
      <w:szCs w:val="18"/>
    </w:rPr>
  </w:style>
  <w:style w:type="paragraph" w:customStyle="1" w:styleId="afffff">
    <w:name w:val="标准正文"/>
    <w:basedOn w:val="a4"/>
    <w:next w:val="38"/>
    <w:qFormat/>
    <w:rsid w:val="00857996"/>
    <w:pPr>
      <w:spacing w:before="60" w:after="60" w:line="360" w:lineRule="auto"/>
      <w:ind w:firstLine="482"/>
    </w:pPr>
    <w:rPr>
      <w:rFonts w:ascii="宋体" w:hAnsi="宋体" w:cs="宋体"/>
      <w:sz w:val="24"/>
      <w:szCs w:val="24"/>
    </w:rPr>
  </w:style>
  <w:style w:type="paragraph" w:customStyle="1" w:styleId="xl48">
    <w:name w:val="xl48"/>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rPr>
  </w:style>
  <w:style w:type="paragraph" w:customStyle="1" w:styleId="xl154">
    <w:name w:val="xl154"/>
    <w:basedOn w:val="a4"/>
    <w:qFormat/>
    <w:rsid w:val="00857996"/>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center"/>
    </w:pPr>
    <w:rPr>
      <w:rFonts w:ascii="宋体" w:hAnsi="宋体" w:cs="宋体"/>
      <w:b/>
      <w:bCs/>
      <w:color w:val="000000"/>
      <w:kern w:val="0"/>
      <w:sz w:val="18"/>
      <w:szCs w:val="18"/>
    </w:rPr>
  </w:style>
  <w:style w:type="paragraph" w:customStyle="1" w:styleId="p5">
    <w:name w:val="p5"/>
    <w:basedOn w:val="a4"/>
    <w:qFormat/>
    <w:rsid w:val="00857996"/>
    <w:pPr>
      <w:tabs>
        <w:tab w:val="left" w:pos="720"/>
      </w:tabs>
      <w:spacing w:line="240" w:lineRule="atLeast"/>
      <w:jc w:val="left"/>
    </w:pPr>
    <w:rPr>
      <w:rFonts w:ascii="Times New Roman" w:hAnsi="Times New Roman"/>
      <w:kern w:val="0"/>
      <w:sz w:val="24"/>
      <w:szCs w:val="20"/>
    </w:rPr>
  </w:style>
  <w:style w:type="paragraph" w:customStyle="1" w:styleId="xl148">
    <w:name w:val="xl148"/>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187">
    <w:name w:val="xl187"/>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18"/>
      <w:szCs w:val="18"/>
    </w:rPr>
  </w:style>
  <w:style w:type="paragraph" w:customStyle="1" w:styleId="Char2CharCharCharCharCharChar1">
    <w:name w:val="Char2 Char Char Char Char Char Char1"/>
    <w:basedOn w:val="a4"/>
    <w:qFormat/>
    <w:rsid w:val="00857996"/>
    <w:rPr>
      <w:rFonts w:ascii="仿宋_GB2312" w:hAnsi="Times New Roman"/>
      <w:b/>
      <w:sz w:val="30"/>
      <w:szCs w:val="32"/>
    </w:rPr>
  </w:style>
  <w:style w:type="paragraph" w:customStyle="1" w:styleId="46">
    <w:name w:val="正文序号 4"/>
    <w:basedOn w:val="a4"/>
    <w:qFormat/>
    <w:rsid w:val="00857996"/>
    <w:pPr>
      <w:tabs>
        <w:tab w:val="left" w:pos="1469"/>
        <w:tab w:val="left" w:pos="1680"/>
      </w:tabs>
      <w:spacing w:before="60"/>
      <w:ind w:left="1680" w:hanging="420"/>
    </w:pPr>
    <w:rPr>
      <w:rFonts w:ascii="Times New Roman" w:hAnsi="Times New Roman"/>
      <w:szCs w:val="20"/>
    </w:rPr>
  </w:style>
  <w:style w:type="paragraph" w:customStyle="1" w:styleId="afffff0">
    <w:name w:val="项目内容"/>
    <w:basedOn w:val="a4"/>
    <w:qFormat/>
    <w:rsid w:val="00857996"/>
    <w:pPr>
      <w:tabs>
        <w:tab w:val="left" w:pos="840"/>
      </w:tabs>
      <w:spacing w:line="360" w:lineRule="auto"/>
      <w:ind w:left="840" w:hanging="420"/>
    </w:pPr>
    <w:rPr>
      <w:rFonts w:ascii="Times New Roman" w:hAnsi="Times New Roman"/>
      <w:sz w:val="24"/>
      <w:szCs w:val="20"/>
    </w:rPr>
  </w:style>
  <w:style w:type="paragraph" w:customStyle="1" w:styleId="MMTopic1">
    <w:name w:val="MM Topic 1"/>
    <w:basedOn w:val="10"/>
    <w:qFormat/>
    <w:rsid w:val="00857996"/>
    <w:pPr>
      <w:tabs>
        <w:tab w:val="left" w:pos="425"/>
      </w:tabs>
    </w:pPr>
    <w:rPr>
      <w:rFonts w:cs="Times New Roman"/>
      <w:sz w:val="44"/>
    </w:rPr>
  </w:style>
  <w:style w:type="paragraph" w:customStyle="1" w:styleId="09wh">
    <w:name w:val="09正文_wh"/>
    <w:qFormat/>
    <w:rsid w:val="00857996"/>
    <w:pPr>
      <w:spacing w:line="300" w:lineRule="auto"/>
      <w:ind w:firstLineChars="200" w:firstLine="200"/>
      <w:jc w:val="both"/>
    </w:pPr>
    <w:rPr>
      <w:rFonts w:ascii="Times New Roman" w:eastAsia="宋体" w:hAnsi="Times New Roman" w:cs="Times New Roman"/>
      <w:sz w:val="28"/>
      <w:szCs w:val="24"/>
    </w:rPr>
  </w:style>
  <w:style w:type="paragraph" w:customStyle="1" w:styleId="xl136">
    <w:name w:val="xl136"/>
    <w:basedOn w:val="a4"/>
    <w:qFormat/>
    <w:rsid w:val="00857996"/>
    <w:pPr>
      <w:widowControl/>
      <w:spacing w:before="100" w:beforeAutospacing="1" w:after="100" w:afterAutospacing="1"/>
      <w:jc w:val="left"/>
    </w:pPr>
    <w:rPr>
      <w:rFonts w:ascii="宋体" w:hAnsi="宋体" w:cs="宋体"/>
      <w:color w:val="000000"/>
      <w:kern w:val="0"/>
      <w:sz w:val="18"/>
      <w:szCs w:val="18"/>
    </w:rPr>
  </w:style>
  <w:style w:type="paragraph" w:customStyle="1" w:styleId="Char1CharCharChar1">
    <w:name w:val="Char1 Char Char Char1"/>
    <w:basedOn w:val="a4"/>
    <w:next w:val="a4"/>
    <w:qFormat/>
    <w:rsid w:val="00857996"/>
    <w:pPr>
      <w:spacing w:line="240" w:lineRule="atLeast"/>
      <w:ind w:left="420" w:firstLine="420"/>
      <w:jc w:val="left"/>
    </w:pPr>
    <w:rPr>
      <w:rFonts w:ascii="Times New Roman" w:hAnsi="Times New Roman"/>
      <w:kern w:val="0"/>
      <w:szCs w:val="20"/>
    </w:rPr>
  </w:style>
  <w:style w:type="paragraph" w:customStyle="1" w:styleId="xl99">
    <w:name w:val="xl99"/>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174">
    <w:name w:val="xl174"/>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18"/>
      <w:szCs w:val="18"/>
    </w:rPr>
  </w:style>
  <w:style w:type="paragraph" w:customStyle="1" w:styleId="152217">
    <w:name w:val="样式 样式 样式 样式 行距: 1.5 倍行距 首行缩进:  2 字符 + 首行缩进:  2 字符 + 左侧:  17 字符 首..."/>
    <w:basedOn w:val="a4"/>
    <w:qFormat/>
    <w:rsid w:val="00857996"/>
    <w:pPr>
      <w:widowControl/>
      <w:tabs>
        <w:tab w:val="left" w:pos="1050"/>
        <w:tab w:val="left" w:pos="2100"/>
      </w:tabs>
      <w:spacing w:line="360" w:lineRule="auto"/>
      <w:ind w:leftChars="700" w:left="700" w:firstLineChars="200" w:firstLine="200"/>
      <w:jc w:val="left"/>
    </w:pPr>
    <w:rPr>
      <w:kern w:val="0"/>
      <w:sz w:val="24"/>
      <w:szCs w:val="20"/>
    </w:rPr>
  </w:style>
  <w:style w:type="paragraph" w:customStyle="1" w:styleId="xl147">
    <w:name w:val="xl147"/>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82">
    <w:name w:val="xl82"/>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font6">
    <w:name w:val="font6"/>
    <w:basedOn w:val="a4"/>
    <w:qFormat/>
    <w:rsid w:val="00857996"/>
    <w:pPr>
      <w:widowControl/>
      <w:spacing w:before="100" w:beforeAutospacing="1" w:after="100" w:afterAutospacing="1"/>
      <w:jc w:val="left"/>
    </w:pPr>
    <w:rPr>
      <w:rFonts w:ascii="宋体" w:hAnsi="宋体" w:cs="宋体"/>
      <w:kern w:val="0"/>
      <w:sz w:val="18"/>
      <w:szCs w:val="18"/>
    </w:rPr>
  </w:style>
  <w:style w:type="paragraph" w:customStyle="1" w:styleId="xl105">
    <w:name w:val="xl105"/>
    <w:basedOn w:val="a4"/>
    <w:qFormat/>
    <w:rsid w:val="00857996"/>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center"/>
    </w:pPr>
    <w:rPr>
      <w:rFonts w:ascii="宋体" w:hAnsi="宋体" w:cs="宋体"/>
      <w:b/>
      <w:bCs/>
      <w:color w:val="000000"/>
      <w:kern w:val="0"/>
      <w:sz w:val="18"/>
      <w:szCs w:val="18"/>
    </w:rPr>
  </w:style>
  <w:style w:type="paragraph" w:customStyle="1" w:styleId="p4">
    <w:name w:val="p4"/>
    <w:basedOn w:val="a4"/>
    <w:qFormat/>
    <w:rsid w:val="00857996"/>
    <w:pPr>
      <w:widowControl/>
      <w:spacing w:before="100" w:beforeAutospacing="1" w:after="100" w:afterAutospacing="1" w:line="360" w:lineRule="auto"/>
      <w:ind w:firstLine="360"/>
      <w:jc w:val="left"/>
    </w:pPr>
    <w:rPr>
      <w:rFonts w:ascii="宋体" w:hAnsi="宋体"/>
      <w:kern w:val="0"/>
      <w:sz w:val="24"/>
      <w:szCs w:val="24"/>
    </w:rPr>
  </w:style>
  <w:style w:type="paragraph" w:customStyle="1" w:styleId="Char2CharCharChar">
    <w:name w:val="Char2 Char Char Char"/>
    <w:basedOn w:val="a4"/>
    <w:qFormat/>
    <w:rsid w:val="00857996"/>
    <w:rPr>
      <w:rFonts w:ascii="仿宋_GB2312" w:hAnsi="Times New Roman"/>
      <w:b/>
      <w:sz w:val="30"/>
      <w:szCs w:val="32"/>
    </w:rPr>
  </w:style>
  <w:style w:type="paragraph" w:customStyle="1" w:styleId="xl151">
    <w:name w:val="xl151"/>
    <w:basedOn w:val="a4"/>
    <w:qFormat/>
    <w:rsid w:val="00857996"/>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center"/>
    </w:pPr>
    <w:rPr>
      <w:rFonts w:ascii="宋体" w:hAnsi="宋体" w:cs="宋体"/>
      <w:b/>
      <w:bCs/>
      <w:color w:val="000000"/>
      <w:kern w:val="0"/>
      <w:sz w:val="18"/>
      <w:szCs w:val="18"/>
    </w:rPr>
  </w:style>
  <w:style w:type="paragraph" w:customStyle="1" w:styleId="MMTopic3">
    <w:name w:val="MM Topic 3"/>
    <w:basedOn w:val="3"/>
    <w:qFormat/>
    <w:rsid w:val="00857996"/>
    <w:pPr>
      <w:numPr>
        <w:ilvl w:val="0"/>
        <w:numId w:val="0"/>
      </w:numPr>
      <w:tabs>
        <w:tab w:val="left" w:pos="1418"/>
      </w:tabs>
    </w:pPr>
    <w:rPr>
      <w:rFonts w:cs="Times New Roman"/>
    </w:rPr>
  </w:style>
  <w:style w:type="paragraph" w:customStyle="1" w:styleId="xl34">
    <w:name w:val="xl34"/>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6600"/>
      <w:kern w:val="0"/>
      <w:sz w:val="20"/>
      <w:szCs w:val="20"/>
    </w:rPr>
  </w:style>
  <w:style w:type="paragraph" w:customStyle="1" w:styleId="xl120">
    <w:name w:val="xl120"/>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2-1">
    <w:name w:val="标题2-1"/>
    <w:basedOn w:val="a4"/>
    <w:qFormat/>
    <w:rsid w:val="00857996"/>
    <w:pPr>
      <w:tabs>
        <w:tab w:val="left" w:pos="0"/>
      </w:tabs>
      <w:autoSpaceDE w:val="0"/>
      <w:autoSpaceDN w:val="0"/>
      <w:adjustRightInd w:val="0"/>
      <w:spacing w:beforeLines="50"/>
      <w:jc w:val="left"/>
      <w:outlineLvl w:val="1"/>
    </w:pPr>
    <w:rPr>
      <w:rFonts w:ascii="Arial" w:hAnsi="宋体" w:cs="Arial"/>
      <w:b/>
      <w:bCs/>
      <w:color w:val="292929"/>
      <w:kern w:val="0"/>
      <w:sz w:val="28"/>
      <w:szCs w:val="28"/>
    </w:rPr>
  </w:style>
  <w:style w:type="paragraph" w:customStyle="1" w:styleId="Char2CharCharChar1">
    <w:name w:val="Char2 Char Char Char1"/>
    <w:basedOn w:val="a4"/>
    <w:qFormat/>
    <w:rsid w:val="00857996"/>
    <w:rPr>
      <w:rFonts w:ascii="仿宋_GB2312" w:hAnsi="Times New Roman"/>
      <w:b/>
      <w:sz w:val="30"/>
      <w:szCs w:val="20"/>
    </w:rPr>
  </w:style>
  <w:style w:type="paragraph" w:customStyle="1" w:styleId="xl115">
    <w:name w:val="xl115"/>
    <w:basedOn w:val="a4"/>
    <w:qFormat/>
    <w:rsid w:val="00857996"/>
    <w:pPr>
      <w:widowControl/>
      <w:pBdr>
        <w:lef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131">
    <w:name w:val="xl131"/>
    <w:basedOn w:val="a4"/>
    <w:qFormat/>
    <w:rsid w:val="0085799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18"/>
      <w:szCs w:val="18"/>
    </w:rPr>
  </w:style>
  <w:style w:type="paragraph" w:customStyle="1" w:styleId="xl145">
    <w:name w:val="xl145"/>
    <w:basedOn w:val="a4"/>
    <w:qFormat/>
    <w:rsid w:val="00857996"/>
    <w:pPr>
      <w:widowControl/>
      <w:spacing w:before="100" w:beforeAutospacing="1" w:after="100" w:afterAutospacing="1"/>
      <w:jc w:val="left"/>
    </w:pPr>
    <w:rPr>
      <w:rFonts w:ascii="宋体" w:hAnsi="宋体" w:cs="宋体"/>
      <w:color w:val="000000"/>
      <w:kern w:val="0"/>
      <w:sz w:val="18"/>
      <w:szCs w:val="18"/>
    </w:rPr>
  </w:style>
  <w:style w:type="paragraph" w:customStyle="1" w:styleId="xl89">
    <w:name w:val="xl89"/>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Style8">
    <w:name w:val="Style8"/>
    <w:basedOn w:val="a4"/>
    <w:qFormat/>
    <w:rsid w:val="00857996"/>
    <w:pPr>
      <w:tabs>
        <w:tab w:val="left" w:pos="1304"/>
      </w:tabs>
      <w:spacing w:beforeLines="50" w:line="276" w:lineRule="auto"/>
      <w:ind w:left="1304" w:hanging="397"/>
    </w:pPr>
    <w:rPr>
      <w:rFonts w:ascii="Arial" w:hAnsi="Arial"/>
      <w:sz w:val="24"/>
      <w:szCs w:val="24"/>
    </w:rPr>
  </w:style>
  <w:style w:type="paragraph" w:customStyle="1" w:styleId="xl161">
    <w:name w:val="xl161"/>
    <w:basedOn w:val="a4"/>
    <w:qFormat/>
    <w:rsid w:val="0085799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xl50">
    <w:name w:val="xl50"/>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xl190">
    <w:name w:val="xl190"/>
    <w:basedOn w:val="a4"/>
    <w:qFormat/>
    <w:rsid w:val="00857996"/>
    <w:pPr>
      <w:widowControl/>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宋体" w:hAnsi="宋体" w:cs="宋体"/>
      <w:b/>
      <w:bCs/>
      <w:kern w:val="0"/>
      <w:sz w:val="18"/>
      <w:szCs w:val="18"/>
    </w:rPr>
  </w:style>
  <w:style w:type="paragraph" w:customStyle="1" w:styleId="1b">
    <w:name w:val="无间隔1"/>
    <w:uiPriority w:val="99"/>
    <w:qFormat/>
    <w:rsid w:val="00857996"/>
    <w:pPr>
      <w:widowControl w:val="0"/>
      <w:spacing w:line="300" w:lineRule="auto"/>
    </w:pPr>
    <w:rPr>
      <w:rFonts w:ascii="Times New Roman" w:eastAsia="华文仿宋" w:hAnsi="Times New Roman" w:cs="Times New Roman"/>
      <w:sz w:val="24"/>
      <w:szCs w:val="21"/>
    </w:rPr>
  </w:style>
  <w:style w:type="paragraph" w:customStyle="1" w:styleId="xl49">
    <w:name w:val="xl49"/>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rPr>
  </w:style>
  <w:style w:type="paragraph" w:customStyle="1" w:styleId="CharChar1CharCharCharCharCharCharCharCharCharCharCharCharCharCharChar">
    <w:name w:val="Char Char1 Char Char Char Char Char Char Char Char Char Char Char Char Char Char Char"/>
    <w:basedOn w:val="a4"/>
    <w:qFormat/>
    <w:rsid w:val="00857996"/>
    <w:pPr>
      <w:widowControl/>
      <w:spacing w:after="160" w:line="240" w:lineRule="exact"/>
      <w:jc w:val="left"/>
    </w:pPr>
    <w:rPr>
      <w:rFonts w:ascii="Verdana" w:hAnsi="Verdana"/>
      <w:kern w:val="0"/>
      <w:sz w:val="20"/>
      <w:szCs w:val="20"/>
      <w:lang w:eastAsia="en-US"/>
    </w:rPr>
  </w:style>
  <w:style w:type="paragraph" w:customStyle="1" w:styleId="MMTopic4">
    <w:name w:val="MM Topic 4"/>
    <w:basedOn w:val="41"/>
    <w:qFormat/>
    <w:rsid w:val="00857996"/>
    <w:pPr>
      <w:tabs>
        <w:tab w:val="left" w:pos="1984"/>
      </w:tabs>
      <w:ind w:left="0" w:firstLine="0"/>
    </w:pPr>
  </w:style>
  <w:style w:type="paragraph" w:customStyle="1" w:styleId="xl110">
    <w:name w:val="xl110"/>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193">
    <w:name w:val="xl193"/>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142">
    <w:name w:val="xl142"/>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CharCharCharCharCharCharChar">
    <w:name w:val="Char Char Char Char Char Char Char"/>
    <w:basedOn w:val="a4"/>
    <w:qFormat/>
    <w:rsid w:val="00857996"/>
    <w:pPr>
      <w:widowControl/>
      <w:snapToGrid w:val="0"/>
      <w:spacing w:line="240" w:lineRule="exact"/>
      <w:jc w:val="left"/>
    </w:pPr>
    <w:rPr>
      <w:rFonts w:ascii="Verdana" w:hAnsi="Verdana"/>
      <w:kern w:val="0"/>
      <w:sz w:val="20"/>
      <w:szCs w:val="20"/>
      <w:lang w:eastAsia="en-US"/>
    </w:rPr>
  </w:style>
  <w:style w:type="paragraph" w:customStyle="1" w:styleId="afffff1">
    <w:name w:val="图"/>
    <w:basedOn w:val="a4"/>
    <w:qFormat/>
    <w:rsid w:val="00857996"/>
    <w:pPr>
      <w:widowControl/>
      <w:adjustRightInd w:val="0"/>
      <w:snapToGrid w:val="0"/>
      <w:jc w:val="center"/>
    </w:pPr>
    <w:rPr>
      <w:rFonts w:ascii="宋体" w:hAnsi="宋体"/>
      <w:bCs/>
      <w:szCs w:val="24"/>
    </w:rPr>
  </w:style>
  <w:style w:type="paragraph" w:customStyle="1" w:styleId="252">
    <w:name w:val="样式 行距: 固定值 25 磅 首行缩进:  2 字符"/>
    <w:basedOn w:val="a4"/>
    <w:qFormat/>
    <w:rsid w:val="00857996"/>
    <w:pPr>
      <w:adjustRightInd w:val="0"/>
      <w:spacing w:line="500" w:lineRule="exact"/>
      <w:ind w:firstLineChars="200" w:firstLine="560"/>
    </w:pPr>
    <w:rPr>
      <w:rFonts w:ascii="Times New Roman" w:hAnsi="Times New Roman"/>
      <w:kern w:val="0"/>
      <w:sz w:val="28"/>
      <w:szCs w:val="28"/>
    </w:rPr>
  </w:style>
  <w:style w:type="paragraph" w:customStyle="1" w:styleId="ParaCharCharCharCharCharCharCharCharChar1CharCharCharChar">
    <w:name w:val="默认段落字体 Para Char Char Char Char Char Char Char Char Char1 Char Char Char Char"/>
    <w:basedOn w:val="a4"/>
    <w:qFormat/>
    <w:rsid w:val="00857996"/>
    <w:rPr>
      <w:rFonts w:ascii="Tahoma" w:hAnsi="Tahoma"/>
      <w:sz w:val="24"/>
      <w:szCs w:val="20"/>
    </w:rPr>
  </w:style>
  <w:style w:type="paragraph" w:customStyle="1" w:styleId="xl175">
    <w:name w:val="xl175"/>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18"/>
      <w:szCs w:val="18"/>
    </w:rPr>
  </w:style>
  <w:style w:type="paragraph" w:customStyle="1" w:styleId="xl139">
    <w:name w:val="xl139"/>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CharCharCharCharChar12">
    <w:name w:val="Char Char Char Char Char12"/>
    <w:basedOn w:val="a4"/>
    <w:qFormat/>
    <w:rsid w:val="00857996"/>
    <w:pPr>
      <w:widowControl/>
      <w:tabs>
        <w:tab w:val="left" w:pos="432"/>
        <w:tab w:val="left" w:pos="1521"/>
      </w:tabs>
      <w:spacing w:after="160" w:line="240" w:lineRule="exact"/>
      <w:ind w:left="1521" w:hanging="1095"/>
      <w:jc w:val="left"/>
    </w:pPr>
    <w:rPr>
      <w:rFonts w:ascii="Verdana" w:hAnsi="Verdana"/>
      <w:kern w:val="0"/>
      <w:sz w:val="20"/>
      <w:szCs w:val="20"/>
      <w:lang w:eastAsia="en-US"/>
    </w:rPr>
  </w:style>
  <w:style w:type="paragraph" w:customStyle="1" w:styleId="0740">
    <w:name w:val="标书正文:  0.74 厘米"/>
    <w:basedOn w:val="a4"/>
    <w:qFormat/>
    <w:rsid w:val="00857996"/>
    <w:pPr>
      <w:snapToGrid w:val="0"/>
      <w:spacing w:line="360" w:lineRule="auto"/>
      <w:ind w:firstLine="420"/>
    </w:pPr>
    <w:rPr>
      <w:rFonts w:ascii="Times New Roman" w:hAnsi="Times New Roman"/>
      <w:sz w:val="24"/>
      <w:szCs w:val="18"/>
    </w:rPr>
  </w:style>
  <w:style w:type="paragraph" w:customStyle="1" w:styleId="xl35">
    <w:name w:val="xl35"/>
    <w:basedOn w:val="a4"/>
    <w:qFormat/>
    <w:rsid w:val="00857996"/>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Char1CharCharCharCharCharChar">
    <w:name w:val="Char1 Char Char Char Char Char Char"/>
    <w:basedOn w:val="a4"/>
    <w:qFormat/>
    <w:rsid w:val="00857996"/>
    <w:rPr>
      <w:rFonts w:ascii="Tahoma" w:hAnsi="Tahoma"/>
      <w:sz w:val="24"/>
      <w:szCs w:val="20"/>
    </w:rPr>
  </w:style>
  <w:style w:type="paragraph" w:customStyle="1" w:styleId="afffff2">
    <w:name w:val="程序"/>
    <w:basedOn w:val="afffc"/>
    <w:qFormat/>
    <w:rsid w:val="00857996"/>
    <w:pPr>
      <w:spacing w:line="329" w:lineRule="exact"/>
      <w:ind w:firstLine="425"/>
    </w:pPr>
    <w:rPr>
      <w:rFonts w:ascii="Courier New"/>
      <w:kern w:val="2"/>
      <w:sz w:val="21"/>
      <w:szCs w:val="20"/>
    </w:rPr>
  </w:style>
  <w:style w:type="paragraph" w:customStyle="1" w:styleId="xl43">
    <w:name w:val="xl43"/>
    <w:basedOn w:val="a4"/>
    <w:qFormat/>
    <w:rsid w:val="0085799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TOC10">
    <w:name w:val="TOC 标题1"/>
    <w:basedOn w:val="10"/>
    <w:next w:val="a4"/>
    <w:uiPriority w:val="39"/>
    <w:qFormat/>
    <w:rsid w:val="00857996"/>
    <w:pPr>
      <w:widowControl/>
      <w:numPr>
        <w:numId w:val="0"/>
      </w:numPr>
      <w:spacing w:before="480" w:after="0" w:line="276" w:lineRule="auto"/>
      <w:jc w:val="left"/>
      <w:outlineLvl w:val="9"/>
    </w:pPr>
    <w:rPr>
      <w:rFonts w:ascii="Cambria" w:hAnsi="Cambria" w:cs="Times New Roman"/>
      <w:color w:val="365F91"/>
      <w:spacing w:val="0"/>
      <w:kern w:val="0"/>
      <w:sz w:val="28"/>
      <w:szCs w:val="28"/>
    </w:rPr>
  </w:style>
  <w:style w:type="paragraph" w:customStyle="1" w:styleId="xl27">
    <w:name w:val="xl27"/>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olor w:val="000000"/>
      <w:kern w:val="0"/>
      <w:sz w:val="20"/>
      <w:szCs w:val="20"/>
    </w:rPr>
  </w:style>
  <w:style w:type="paragraph" w:customStyle="1" w:styleId="xl162">
    <w:name w:val="xl162"/>
    <w:basedOn w:val="a4"/>
    <w:qFormat/>
    <w:rsid w:val="0085799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afffff3">
    <w:name w:val="标题样式"/>
    <w:basedOn w:val="a4"/>
    <w:qFormat/>
    <w:rsid w:val="00857996"/>
    <w:pPr>
      <w:tabs>
        <w:tab w:val="left" w:pos="420"/>
      </w:tabs>
      <w:spacing w:line="360" w:lineRule="auto"/>
    </w:pPr>
    <w:rPr>
      <w:rFonts w:ascii="宋体" w:hAnsi="宋体"/>
      <w:sz w:val="24"/>
      <w:szCs w:val="20"/>
    </w:rPr>
  </w:style>
  <w:style w:type="paragraph" w:customStyle="1" w:styleId="xl45">
    <w:name w:val="xl45"/>
    <w:basedOn w:val="a4"/>
    <w:qFormat/>
    <w:rsid w:val="0085799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1c">
    <w:name w:val="正文1"/>
    <w:qFormat/>
    <w:rsid w:val="00857996"/>
    <w:pPr>
      <w:widowControl w:val="0"/>
      <w:adjustRightInd w:val="0"/>
      <w:spacing w:line="312" w:lineRule="atLeast"/>
      <w:jc w:val="both"/>
    </w:pPr>
    <w:rPr>
      <w:rFonts w:ascii="宋体" w:eastAsia="宋体" w:hAnsi="Times New Roman" w:cs="Times New Roman"/>
      <w:kern w:val="0"/>
      <w:sz w:val="34"/>
      <w:szCs w:val="20"/>
    </w:rPr>
  </w:style>
  <w:style w:type="paragraph" w:customStyle="1" w:styleId="afffff4">
    <w:name w:val="段"/>
    <w:aliases w:val="首行缩进:  2 字符"/>
    <w:link w:val="Char4"/>
    <w:qFormat/>
    <w:rsid w:val="00857996"/>
    <w:pPr>
      <w:autoSpaceDE w:val="0"/>
      <w:autoSpaceDN w:val="0"/>
      <w:ind w:firstLineChars="200" w:firstLine="200"/>
      <w:jc w:val="both"/>
    </w:pPr>
    <w:rPr>
      <w:rFonts w:ascii="宋体" w:eastAsia="宋体" w:hAnsi="Times New Roman" w:cs="Times New Roman"/>
      <w:kern w:val="0"/>
      <w:szCs w:val="20"/>
    </w:rPr>
  </w:style>
  <w:style w:type="paragraph" w:customStyle="1" w:styleId="xl134">
    <w:name w:val="xl134"/>
    <w:basedOn w:val="a4"/>
    <w:qFormat/>
    <w:rsid w:val="00857996"/>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center"/>
    </w:pPr>
    <w:rPr>
      <w:rFonts w:ascii="宋体" w:hAnsi="宋体" w:cs="宋体"/>
      <w:b/>
      <w:bCs/>
      <w:color w:val="000000"/>
      <w:kern w:val="0"/>
      <w:sz w:val="18"/>
      <w:szCs w:val="18"/>
    </w:rPr>
  </w:style>
  <w:style w:type="paragraph" w:customStyle="1" w:styleId="xl164">
    <w:name w:val="xl164"/>
    <w:basedOn w:val="a4"/>
    <w:qFormat/>
    <w:rsid w:val="00857996"/>
    <w:pPr>
      <w:widowControl/>
      <w:spacing w:before="100" w:beforeAutospacing="1" w:after="100" w:afterAutospacing="1"/>
      <w:jc w:val="left"/>
    </w:pPr>
    <w:rPr>
      <w:rFonts w:ascii="宋体" w:hAnsi="宋体" w:cs="宋体"/>
      <w:color w:val="000000"/>
      <w:kern w:val="0"/>
      <w:sz w:val="18"/>
      <w:szCs w:val="18"/>
    </w:rPr>
  </w:style>
  <w:style w:type="paragraph" w:customStyle="1" w:styleId="1d">
    <w:name w:val="正文缩进1"/>
    <w:basedOn w:val="a4"/>
    <w:next w:val="a4"/>
    <w:qFormat/>
    <w:rsid w:val="00857996"/>
    <w:pPr>
      <w:widowControl/>
      <w:ind w:firstLine="420"/>
    </w:pPr>
    <w:rPr>
      <w:rFonts w:ascii="Times New Roman" w:hAnsi="Times New Roman"/>
      <w:color w:val="000000"/>
      <w:szCs w:val="20"/>
    </w:rPr>
  </w:style>
  <w:style w:type="paragraph" w:customStyle="1" w:styleId="2f">
    <w:name w:val="样式2"/>
    <w:basedOn w:val="a4"/>
    <w:link w:val="2Char0"/>
    <w:qFormat/>
    <w:rsid w:val="00857996"/>
    <w:pPr>
      <w:adjustRightInd w:val="0"/>
      <w:spacing w:line="410" w:lineRule="atLeast"/>
    </w:pPr>
    <w:rPr>
      <w:rFonts w:ascii="Times New Roman" w:hAnsi="Times New Roman"/>
      <w:kern w:val="0"/>
      <w:sz w:val="24"/>
      <w:szCs w:val="20"/>
    </w:rPr>
  </w:style>
  <w:style w:type="paragraph" w:customStyle="1" w:styleId="MMTopic8">
    <w:name w:val="MM Topic 8"/>
    <w:basedOn w:val="8"/>
    <w:qFormat/>
    <w:rsid w:val="00857996"/>
    <w:pPr>
      <w:tabs>
        <w:tab w:val="left" w:pos="4394"/>
      </w:tabs>
    </w:pPr>
  </w:style>
  <w:style w:type="paragraph" w:customStyle="1" w:styleId="ParaCharChar">
    <w:name w:val="默认段落字体 Para Char Char"/>
    <w:basedOn w:val="a4"/>
    <w:qFormat/>
    <w:rsid w:val="00857996"/>
    <w:rPr>
      <w:rFonts w:ascii="Times New Roman" w:hAnsi="Times New Roman"/>
      <w:szCs w:val="24"/>
    </w:rPr>
  </w:style>
  <w:style w:type="paragraph" w:customStyle="1" w:styleId="afffff5">
    <w:name w:val="表格中条目序号"/>
    <w:basedOn w:val="a4"/>
    <w:qFormat/>
    <w:rsid w:val="00857996"/>
    <w:pPr>
      <w:spacing w:line="288" w:lineRule="auto"/>
      <w:jc w:val="center"/>
    </w:pPr>
    <w:rPr>
      <w:rFonts w:ascii="新宋体" w:eastAsia="新宋体" w:hAnsi="新宋体" w:cs="宋体"/>
      <w:sz w:val="24"/>
      <w:szCs w:val="24"/>
    </w:rPr>
  </w:style>
  <w:style w:type="paragraph" w:customStyle="1" w:styleId="15342">
    <w:name w:val="样式 行距: 1.5 倍行距 左  3.42 字符"/>
    <w:basedOn w:val="a4"/>
    <w:qFormat/>
    <w:rsid w:val="00857996"/>
    <w:pPr>
      <w:spacing w:line="360" w:lineRule="auto"/>
      <w:ind w:leftChars="200" w:left="200" w:firstLineChars="200" w:firstLine="200"/>
    </w:pPr>
    <w:rPr>
      <w:rFonts w:ascii="Times New Roman" w:hAnsi="Times New Roman" w:cs="宋体"/>
      <w:szCs w:val="20"/>
    </w:rPr>
  </w:style>
  <w:style w:type="paragraph" w:customStyle="1" w:styleId="xl77">
    <w:name w:val="xl77"/>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kern w:val="0"/>
      <w:sz w:val="20"/>
      <w:szCs w:val="20"/>
    </w:rPr>
  </w:style>
  <w:style w:type="paragraph" w:customStyle="1" w:styleId="xl160">
    <w:name w:val="xl160"/>
    <w:basedOn w:val="a4"/>
    <w:qFormat/>
    <w:rsid w:val="0085799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18"/>
      <w:szCs w:val="18"/>
    </w:rPr>
  </w:style>
  <w:style w:type="paragraph" w:customStyle="1" w:styleId="xl106">
    <w:name w:val="xl106"/>
    <w:basedOn w:val="a4"/>
    <w:qFormat/>
    <w:rsid w:val="00857996"/>
    <w:pPr>
      <w:widowControl/>
      <w:pBdr>
        <w:lef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179">
    <w:name w:val="xl179"/>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18"/>
      <w:szCs w:val="18"/>
    </w:rPr>
  </w:style>
  <w:style w:type="paragraph" w:customStyle="1" w:styleId="afffff6">
    <w:name w:val="图题"/>
    <w:basedOn w:val="afffff1"/>
    <w:next w:val="afe"/>
    <w:qFormat/>
    <w:rsid w:val="00857996"/>
    <w:pPr>
      <w:widowControl w:val="0"/>
      <w:adjustRightInd/>
      <w:snapToGrid/>
      <w:outlineLvl w:val="5"/>
    </w:pPr>
    <w:rPr>
      <w:rFonts w:ascii="Times New Roman" w:hAnsi="Times New Roman"/>
      <w:bCs w:val="0"/>
    </w:rPr>
  </w:style>
  <w:style w:type="paragraph" w:customStyle="1" w:styleId="1e">
    <w:name w:val="标题1"/>
    <w:basedOn w:val="10"/>
    <w:qFormat/>
    <w:rsid w:val="00857996"/>
    <w:pPr>
      <w:numPr>
        <w:numId w:val="0"/>
      </w:numPr>
      <w:tabs>
        <w:tab w:val="left" w:pos="709"/>
      </w:tabs>
      <w:spacing w:before="0" w:after="0"/>
    </w:pPr>
    <w:rPr>
      <w:rFonts w:cs="Times New Roman"/>
      <w:bCs w:val="0"/>
      <w:spacing w:val="0"/>
      <w:sz w:val="28"/>
      <w:szCs w:val="28"/>
    </w:rPr>
  </w:style>
  <w:style w:type="paragraph" w:customStyle="1" w:styleId="xl53">
    <w:name w:val="xl53"/>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0"/>
      <w:szCs w:val="20"/>
    </w:rPr>
  </w:style>
  <w:style w:type="paragraph" w:customStyle="1" w:styleId="ParaCharCharCharCharCharCharCharCharCharCharCharCharCharChar">
    <w:name w:val="默认段落字体 Para Char Char Char Char Char Char Char Char Char Char Char Char Char Char"/>
    <w:basedOn w:val="a4"/>
    <w:qFormat/>
    <w:rsid w:val="00857996"/>
    <w:pPr>
      <w:spacing w:line="240" w:lineRule="atLeast"/>
      <w:ind w:left="420" w:firstLine="420"/>
    </w:pPr>
    <w:rPr>
      <w:rFonts w:ascii="Times New Roman" w:hAnsi="Times New Roman"/>
      <w:kern w:val="0"/>
      <w:szCs w:val="21"/>
    </w:rPr>
  </w:style>
  <w:style w:type="paragraph" w:customStyle="1" w:styleId="afffff7">
    <w:name w:val="表格标题栏"/>
    <w:basedOn w:val="a4"/>
    <w:qFormat/>
    <w:rsid w:val="00857996"/>
    <w:pPr>
      <w:spacing w:line="360" w:lineRule="auto"/>
      <w:jc w:val="center"/>
    </w:pPr>
    <w:rPr>
      <w:rFonts w:ascii="华文中宋" w:eastAsia="华文中宋" w:hAnsi="华文中宋"/>
      <w:b/>
      <w:sz w:val="28"/>
      <w:szCs w:val="28"/>
    </w:rPr>
  </w:style>
  <w:style w:type="paragraph" w:customStyle="1" w:styleId="xl47">
    <w:name w:val="xl47"/>
    <w:basedOn w:val="a4"/>
    <w:qFormat/>
    <w:rsid w:val="0085799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afffff8">
    <w:name w:val="我的正文"/>
    <w:basedOn w:val="a4"/>
    <w:qFormat/>
    <w:rsid w:val="00857996"/>
    <w:pPr>
      <w:spacing w:line="360" w:lineRule="auto"/>
      <w:ind w:firstLineChars="200" w:firstLine="420"/>
    </w:pPr>
    <w:rPr>
      <w:rFonts w:ascii="宋体" w:hAnsi="宋体"/>
      <w:szCs w:val="24"/>
    </w:rPr>
  </w:style>
  <w:style w:type="paragraph" w:customStyle="1" w:styleId="211">
    <w:name w:val="正文文本 21"/>
    <w:basedOn w:val="a4"/>
    <w:qFormat/>
    <w:rsid w:val="00857996"/>
    <w:pPr>
      <w:adjustRightInd w:val="0"/>
      <w:spacing w:line="300" w:lineRule="auto"/>
      <w:jc w:val="center"/>
    </w:pPr>
    <w:rPr>
      <w:rFonts w:ascii="宋体" w:hAnsi="宋体"/>
      <w:sz w:val="24"/>
      <w:szCs w:val="20"/>
    </w:rPr>
  </w:style>
  <w:style w:type="paragraph" w:customStyle="1" w:styleId="xl95">
    <w:name w:val="xl95"/>
    <w:basedOn w:val="a4"/>
    <w:qFormat/>
    <w:rsid w:val="00857996"/>
    <w:pPr>
      <w:widowControl/>
      <w:spacing w:before="100" w:beforeAutospacing="1" w:after="100" w:afterAutospacing="1"/>
      <w:jc w:val="left"/>
    </w:pPr>
    <w:rPr>
      <w:rFonts w:ascii="宋体" w:hAnsi="宋体" w:cs="宋体"/>
      <w:color w:val="000000"/>
      <w:kern w:val="0"/>
      <w:sz w:val="18"/>
      <w:szCs w:val="18"/>
    </w:rPr>
  </w:style>
  <w:style w:type="paragraph" w:customStyle="1" w:styleId="xl41">
    <w:name w:val="xl41"/>
    <w:basedOn w:val="a4"/>
    <w:qFormat/>
    <w:rsid w:val="00857996"/>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153">
    <w:name w:val="xl153"/>
    <w:basedOn w:val="a4"/>
    <w:qFormat/>
    <w:rsid w:val="00857996"/>
    <w:pPr>
      <w:widowControl/>
      <w:spacing w:before="100" w:beforeAutospacing="1" w:after="100" w:afterAutospacing="1"/>
      <w:jc w:val="left"/>
    </w:pPr>
    <w:rPr>
      <w:rFonts w:ascii="宋体" w:hAnsi="宋体" w:cs="宋体"/>
      <w:color w:val="000000"/>
      <w:kern w:val="0"/>
      <w:sz w:val="18"/>
      <w:szCs w:val="18"/>
    </w:rPr>
  </w:style>
  <w:style w:type="paragraph" w:customStyle="1" w:styleId="Char2CharCharCharCharCharChar">
    <w:name w:val="Char2 Char Char Char Char Char Char"/>
    <w:basedOn w:val="a4"/>
    <w:qFormat/>
    <w:rsid w:val="00857996"/>
    <w:rPr>
      <w:rFonts w:ascii="仿宋_GB2312" w:hAnsi="Times New Roman"/>
      <w:b/>
      <w:sz w:val="30"/>
      <w:szCs w:val="32"/>
    </w:rPr>
  </w:style>
  <w:style w:type="paragraph" w:customStyle="1" w:styleId="47">
    <w:name w:val="样式 标题 4 + 宋体"/>
    <w:basedOn w:val="41"/>
    <w:qFormat/>
    <w:rsid w:val="00857996"/>
    <w:pPr>
      <w:numPr>
        <w:ilvl w:val="0"/>
        <w:numId w:val="0"/>
      </w:numPr>
      <w:tabs>
        <w:tab w:val="left" w:pos="851"/>
      </w:tabs>
      <w:spacing w:before="280" w:after="290"/>
      <w:ind w:rightChars="100" w:right="240"/>
      <w:jc w:val="both"/>
    </w:pPr>
    <w:rPr>
      <w:rFonts w:ascii="宋体" w:hAnsi="宋体"/>
      <w:kern w:val="2"/>
    </w:rPr>
  </w:style>
  <w:style w:type="paragraph" w:customStyle="1" w:styleId="xl122">
    <w:name w:val="xl122"/>
    <w:basedOn w:val="a4"/>
    <w:qFormat/>
    <w:rsid w:val="00857996"/>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center"/>
    </w:pPr>
    <w:rPr>
      <w:rFonts w:ascii="宋体" w:hAnsi="宋体" w:cs="宋体"/>
      <w:b/>
      <w:bCs/>
      <w:color w:val="000000"/>
      <w:kern w:val="0"/>
      <w:sz w:val="18"/>
      <w:szCs w:val="18"/>
    </w:rPr>
  </w:style>
  <w:style w:type="paragraph" w:customStyle="1" w:styleId="xl38">
    <w:name w:val="xl38"/>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plaintext">
    <w:name w:val="plaintext"/>
    <w:basedOn w:val="a4"/>
    <w:qFormat/>
    <w:rsid w:val="00857996"/>
    <w:pPr>
      <w:widowControl/>
      <w:spacing w:before="100" w:beforeAutospacing="1" w:after="100" w:afterAutospacing="1"/>
      <w:jc w:val="left"/>
    </w:pPr>
    <w:rPr>
      <w:rFonts w:ascii="宋体" w:hAnsi="宋体"/>
      <w:kern w:val="0"/>
      <w:sz w:val="24"/>
      <w:szCs w:val="24"/>
    </w:rPr>
  </w:style>
  <w:style w:type="paragraph" w:customStyle="1" w:styleId="xl181">
    <w:name w:val="xl181"/>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2f0">
    <w:name w:val="样式 小四2"/>
    <w:basedOn w:val="a4"/>
    <w:qFormat/>
    <w:rsid w:val="00857996"/>
    <w:rPr>
      <w:rFonts w:ascii="宋体" w:hAnsi="宋体"/>
      <w:sz w:val="24"/>
      <w:szCs w:val="24"/>
    </w:rPr>
  </w:style>
  <w:style w:type="paragraph" w:customStyle="1" w:styleId="xl109">
    <w:name w:val="xl109"/>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1f">
    <w:name w:val="纯文本1"/>
    <w:basedOn w:val="a4"/>
    <w:qFormat/>
    <w:rsid w:val="00857996"/>
    <w:pPr>
      <w:adjustRightInd w:val="0"/>
    </w:pPr>
    <w:rPr>
      <w:rFonts w:ascii="宋体" w:hAnsi="Courier New"/>
      <w:szCs w:val="20"/>
    </w:rPr>
  </w:style>
  <w:style w:type="paragraph" w:customStyle="1" w:styleId="xl138">
    <w:name w:val="xl138"/>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a2">
    <w:name w:val="附录标识"/>
    <w:basedOn w:val="a4"/>
    <w:qFormat/>
    <w:rsid w:val="00857996"/>
    <w:pPr>
      <w:widowControl/>
      <w:numPr>
        <w:numId w:val="13"/>
      </w:numPr>
      <w:shd w:val="clear" w:color="auto" w:fill="FFFFFF"/>
      <w:tabs>
        <w:tab w:val="left" w:pos="6405"/>
      </w:tabs>
      <w:spacing w:before="640" w:after="200"/>
      <w:jc w:val="center"/>
      <w:outlineLvl w:val="0"/>
    </w:pPr>
    <w:rPr>
      <w:rFonts w:ascii="黑体" w:eastAsia="黑体" w:hAnsi="Times New Roman"/>
      <w:kern w:val="0"/>
      <w:szCs w:val="20"/>
    </w:rPr>
  </w:style>
  <w:style w:type="paragraph" w:customStyle="1" w:styleId="xl40">
    <w:name w:val="xl40"/>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2CharChar0">
    <w:name w:val="正文 首行缩进:  2 字符 Char Char"/>
    <w:basedOn w:val="a4"/>
    <w:qFormat/>
    <w:rsid w:val="00857996"/>
    <w:pPr>
      <w:spacing w:line="360" w:lineRule="auto"/>
      <w:ind w:firstLine="480"/>
    </w:pPr>
    <w:rPr>
      <w:rFonts w:ascii="Times New Roman" w:hAnsi="Times New Roman" w:cs="宋体"/>
      <w:sz w:val="24"/>
      <w:szCs w:val="20"/>
    </w:rPr>
  </w:style>
  <w:style w:type="paragraph" w:customStyle="1" w:styleId="ParaCharCharChar1Char">
    <w:name w:val="默认段落字体 Para Char Char Char1 Char"/>
    <w:basedOn w:val="a4"/>
    <w:next w:val="a4"/>
    <w:qFormat/>
    <w:rsid w:val="00857996"/>
    <w:pPr>
      <w:spacing w:line="240" w:lineRule="atLeast"/>
      <w:ind w:left="420" w:firstLine="420"/>
      <w:jc w:val="left"/>
    </w:pPr>
    <w:rPr>
      <w:rFonts w:ascii="Times New Roman" w:hAnsi="Times New Roman"/>
      <w:kern w:val="0"/>
      <w:szCs w:val="21"/>
    </w:rPr>
  </w:style>
  <w:style w:type="paragraph" w:customStyle="1" w:styleId="CharCharCharCharCharCharCharCharChar">
    <w:name w:val="Char Char Char Char Char Char Char Char Char"/>
    <w:basedOn w:val="a4"/>
    <w:qFormat/>
    <w:rsid w:val="00857996"/>
    <w:pPr>
      <w:widowControl/>
      <w:spacing w:after="160" w:line="240" w:lineRule="exact"/>
      <w:jc w:val="left"/>
    </w:pPr>
    <w:rPr>
      <w:rFonts w:ascii="Verdana" w:eastAsia="仿宋_GB2312" w:hAnsi="Verdana"/>
      <w:kern w:val="0"/>
      <w:sz w:val="24"/>
      <w:szCs w:val="20"/>
      <w:lang w:eastAsia="en-US"/>
    </w:rPr>
  </w:style>
  <w:style w:type="paragraph" w:customStyle="1" w:styleId="xl26">
    <w:name w:val="xl26"/>
    <w:basedOn w:val="a4"/>
    <w:qFormat/>
    <w:rsid w:val="00857996"/>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szCs w:val="24"/>
    </w:rPr>
  </w:style>
  <w:style w:type="paragraph" w:customStyle="1" w:styleId="tablehead">
    <w:name w:val="table head"/>
    <w:basedOn w:val="a4"/>
    <w:qFormat/>
    <w:rsid w:val="00857996"/>
    <w:pPr>
      <w:keepNext/>
      <w:keepLines/>
      <w:adjustRightInd w:val="0"/>
      <w:spacing w:line="312" w:lineRule="atLeast"/>
      <w:jc w:val="center"/>
    </w:pPr>
    <w:rPr>
      <w:rFonts w:ascii="Times New Roman" w:hAnsi="Times New Roman"/>
      <w:b/>
      <w:kern w:val="0"/>
      <w:szCs w:val="20"/>
    </w:rPr>
  </w:style>
  <w:style w:type="paragraph" w:customStyle="1" w:styleId="CharCharCharChar">
    <w:name w:val="Char Char Char Char"/>
    <w:basedOn w:val="a4"/>
    <w:qFormat/>
    <w:rsid w:val="00857996"/>
    <w:rPr>
      <w:rFonts w:ascii="Tahoma" w:hAnsi="Tahoma"/>
      <w:sz w:val="24"/>
      <w:szCs w:val="20"/>
    </w:rPr>
  </w:style>
  <w:style w:type="paragraph" w:customStyle="1" w:styleId="2proj2proj21proj22proj23proj24proj25proj26proj27p1">
    <w:name w:val="样式 标题 2proj2proj21proj22proj23proj24proj25proj26proj27p...1"/>
    <w:basedOn w:val="20"/>
    <w:qFormat/>
    <w:rsid w:val="00857996"/>
    <w:pPr>
      <w:keepLines w:val="0"/>
      <w:numPr>
        <w:ilvl w:val="0"/>
        <w:numId w:val="0"/>
      </w:numPr>
      <w:tabs>
        <w:tab w:val="left" w:pos="567"/>
      </w:tabs>
      <w:adjustRightInd w:val="0"/>
      <w:spacing w:before="0" w:after="0" w:line="360" w:lineRule="exact"/>
      <w:jc w:val="center"/>
      <w:outlineLvl w:val="9"/>
    </w:pPr>
    <w:rPr>
      <w:rFonts w:ascii="Times New Roman" w:hAnsi="Times New Roman" w:cs="Times New Roman"/>
      <w:b w:val="0"/>
      <w:bCs w:val="0"/>
      <w:color w:val="000000"/>
      <w:sz w:val="24"/>
      <w:szCs w:val="20"/>
    </w:rPr>
  </w:style>
  <w:style w:type="paragraph" w:customStyle="1" w:styleId="1">
    <w:name w:val="列表1"/>
    <w:basedOn w:val="a4"/>
    <w:qFormat/>
    <w:rsid w:val="00857996"/>
    <w:pPr>
      <w:numPr>
        <w:ilvl w:val="1"/>
        <w:numId w:val="14"/>
      </w:numPr>
      <w:tabs>
        <w:tab w:val="left" w:pos="420"/>
      </w:tabs>
      <w:adjustRightInd w:val="0"/>
      <w:spacing w:line="360" w:lineRule="auto"/>
    </w:pPr>
    <w:rPr>
      <w:rFonts w:ascii="Times New Roman" w:hAnsi="Times New Roman"/>
      <w:kern w:val="0"/>
      <w:sz w:val="24"/>
      <w:szCs w:val="20"/>
    </w:rPr>
  </w:style>
  <w:style w:type="paragraph" w:customStyle="1" w:styleId="Char20">
    <w:name w:val="Char2"/>
    <w:basedOn w:val="a4"/>
    <w:qFormat/>
    <w:rsid w:val="00857996"/>
    <w:pPr>
      <w:ind w:left="432" w:hanging="432"/>
    </w:pPr>
    <w:rPr>
      <w:rFonts w:ascii="Times New Roman" w:hAnsi="Times New Roman"/>
      <w:sz w:val="24"/>
      <w:szCs w:val="24"/>
    </w:rPr>
  </w:style>
  <w:style w:type="paragraph" w:customStyle="1" w:styleId="1H1PartPIM1h1H11H12H13H14H15H16H17H18H19HCharCha">
    <w:name w:val="样式 样式 标题 1章H1PartPIM 1h1H11H12H13H14H15H16H17H18H19H... Char Cha..."/>
    <w:basedOn w:val="a4"/>
    <w:qFormat/>
    <w:rsid w:val="00857996"/>
    <w:pPr>
      <w:keepNext/>
      <w:keepLines/>
      <w:tabs>
        <w:tab w:val="left" w:pos="1145"/>
      </w:tabs>
      <w:spacing w:before="160" w:after="160" w:line="300" w:lineRule="auto"/>
      <w:ind w:left="1145" w:hanging="425"/>
      <w:contextualSpacing/>
      <w:outlineLvl w:val="0"/>
    </w:pPr>
    <w:rPr>
      <w:rFonts w:ascii="Arial" w:eastAsia="黑体" w:hAnsi="Arial"/>
      <w:b/>
      <w:bCs/>
      <w:kern w:val="44"/>
      <w:sz w:val="36"/>
      <w:szCs w:val="36"/>
    </w:rPr>
  </w:style>
  <w:style w:type="paragraph" w:customStyle="1" w:styleId="CharChar1CharCharCharCharCharCharCharCharCharCharCharCharCharChar">
    <w:name w:val="Char Char1 Char Char Char Char Char Char Char Char Char Char Char Char Char Char"/>
    <w:basedOn w:val="a4"/>
    <w:qFormat/>
    <w:rsid w:val="00857996"/>
    <w:pPr>
      <w:widowControl/>
      <w:spacing w:after="160" w:line="240" w:lineRule="exact"/>
      <w:jc w:val="left"/>
    </w:pPr>
    <w:rPr>
      <w:rFonts w:ascii="Verdana" w:hAnsi="Verdana"/>
      <w:kern w:val="0"/>
      <w:sz w:val="20"/>
      <w:szCs w:val="20"/>
      <w:lang w:eastAsia="en-US"/>
    </w:rPr>
  </w:style>
  <w:style w:type="paragraph" w:customStyle="1" w:styleId="Char1CharCharChar">
    <w:name w:val="Char1 Char Char Char"/>
    <w:basedOn w:val="a4"/>
    <w:next w:val="a4"/>
    <w:qFormat/>
    <w:rsid w:val="00857996"/>
    <w:pPr>
      <w:spacing w:line="240" w:lineRule="atLeast"/>
      <w:ind w:left="420" w:firstLine="420"/>
      <w:jc w:val="left"/>
    </w:pPr>
    <w:rPr>
      <w:rFonts w:ascii="Times New Roman" w:hAnsi="Times New Roman"/>
      <w:kern w:val="0"/>
      <w:szCs w:val="21"/>
    </w:rPr>
  </w:style>
  <w:style w:type="paragraph" w:customStyle="1" w:styleId="xl191">
    <w:name w:val="xl191"/>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130">
    <w:name w:val="xl130"/>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1f0">
    <w:name w:val="修订1"/>
    <w:uiPriority w:val="99"/>
    <w:qFormat/>
    <w:rsid w:val="00857996"/>
    <w:rPr>
      <w:rFonts w:ascii="Calibri" w:eastAsia="宋体" w:hAnsi="Calibri" w:cs="Times New Roman"/>
    </w:rPr>
  </w:style>
  <w:style w:type="paragraph" w:customStyle="1" w:styleId="xl98">
    <w:name w:val="xl98"/>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afffff9">
    <w:name w:val="大纲正文"/>
    <w:basedOn w:val="a4"/>
    <w:qFormat/>
    <w:rsid w:val="00857996"/>
    <w:pPr>
      <w:spacing w:line="360" w:lineRule="auto"/>
      <w:ind w:firstLineChars="200" w:firstLine="480"/>
    </w:pPr>
    <w:rPr>
      <w:rFonts w:ascii="Times New Roman" w:hAnsi="Times New Roman"/>
      <w:sz w:val="24"/>
      <w:szCs w:val="20"/>
    </w:rPr>
  </w:style>
  <w:style w:type="paragraph" w:customStyle="1" w:styleId="xl149">
    <w:name w:val="xl149"/>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27">
    <w:name w:val="xl127"/>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133">
    <w:name w:val="xl133"/>
    <w:basedOn w:val="a4"/>
    <w:qFormat/>
    <w:rsid w:val="0085799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afffffa">
    <w:name w:val="表格文字"/>
    <w:basedOn w:val="a4"/>
    <w:qFormat/>
    <w:rsid w:val="00857996"/>
    <w:pPr>
      <w:spacing w:beforeLines="25"/>
    </w:pPr>
    <w:rPr>
      <w:rFonts w:ascii="Times New (W1)" w:hAnsi="Times New (W1)"/>
      <w:spacing w:val="10"/>
      <w:szCs w:val="24"/>
    </w:rPr>
  </w:style>
  <w:style w:type="paragraph" w:customStyle="1" w:styleId="xl197">
    <w:name w:val="xl197"/>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CharChar10">
    <w:name w:val="文章正文 Char Char1"/>
    <w:basedOn w:val="a4"/>
    <w:qFormat/>
    <w:rsid w:val="00857996"/>
    <w:pPr>
      <w:spacing w:line="360" w:lineRule="auto"/>
      <w:ind w:firstLine="420"/>
    </w:pPr>
    <w:rPr>
      <w:rFonts w:ascii="Times New Roman" w:hAnsi="Times New Roman"/>
      <w:sz w:val="24"/>
      <w:szCs w:val="24"/>
    </w:rPr>
  </w:style>
  <w:style w:type="paragraph" w:customStyle="1" w:styleId="xl170">
    <w:name w:val="xl170"/>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92">
    <w:name w:val="xl192"/>
    <w:basedOn w:val="a4"/>
    <w:qFormat/>
    <w:rsid w:val="00857996"/>
    <w:pPr>
      <w:widowControl/>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宋体" w:hAnsi="宋体" w:cs="宋体"/>
      <w:b/>
      <w:bCs/>
      <w:kern w:val="0"/>
      <w:sz w:val="18"/>
      <w:szCs w:val="18"/>
    </w:rPr>
  </w:style>
  <w:style w:type="paragraph" w:customStyle="1" w:styleId="xl78">
    <w:name w:val="xl78"/>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kern w:val="0"/>
      <w:sz w:val="20"/>
      <w:szCs w:val="20"/>
    </w:rPr>
  </w:style>
  <w:style w:type="paragraph" w:customStyle="1" w:styleId="xl96">
    <w:name w:val="xl96"/>
    <w:basedOn w:val="a4"/>
    <w:qFormat/>
    <w:rsid w:val="00857996"/>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center"/>
    </w:pPr>
    <w:rPr>
      <w:rFonts w:ascii="宋体" w:hAnsi="宋体" w:cs="宋体"/>
      <w:b/>
      <w:bCs/>
      <w:color w:val="000000"/>
      <w:kern w:val="0"/>
      <w:sz w:val="18"/>
      <w:szCs w:val="18"/>
    </w:rPr>
  </w:style>
  <w:style w:type="paragraph" w:customStyle="1" w:styleId="xl24">
    <w:name w:val="xl24"/>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195">
    <w:name w:val="xl195"/>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76">
    <w:name w:val="xl76"/>
    <w:basedOn w:val="a4"/>
    <w:qFormat/>
    <w:rsid w:val="00857996"/>
    <w:pPr>
      <w:widowControl/>
      <w:spacing w:before="100" w:beforeAutospacing="1" w:after="100" w:afterAutospacing="1"/>
      <w:jc w:val="left"/>
    </w:pPr>
    <w:rPr>
      <w:rFonts w:ascii="Times New Roman" w:hAnsi="Times New Roman"/>
      <w:color w:val="000000"/>
      <w:kern w:val="0"/>
      <w:sz w:val="20"/>
      <w:szCs w:val="20"/>
    </w:rPr>
  </w:style>
  <w:style w:type="paragraph" w:customStyle="1" w:styleId="xl118">
    <w:name w:val="xl118"/>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Char11">
    <w:name w:val="Char11"/>
    <w:basedOn w:val="a4"/>
    <w:next w:val="a4"/>
    <w:qFormat/>
    <w:rsid w:val="00857996"/>
    <w:pPr>
      <w:spacing w:line="240" w:lineRule="atLeast"/>
      <w:ind w:left="420" w:firstLine="420"/>
      <w:jc w:val="left"/>
    </w:pPr>
    <w:rPr>
      <w:rFonts w:ascii="Times New Roman" w:hAnsi="Times New Roman"/>
      <w:kern w:val="0"/>
      <w:szCs w:val="21"/>
    </w:rPr>
  </w:style>
  <w:style w:type="paragraph" w:customStyle="1" w:styleId="Afffffb">
    <w:name w:val="标题A"/>
    <w:basedOn w:val="10"/>
    <w:qFormat/>
    <w:rsid w:val="00857996"/>
    <w:pPr>
      <w:numPr>
        <w:numId w:val="0"/>
      </w:numPr>
      <w:tabs>
        <w:tab w:val="left" w:pos="709"/>
      </w:tabs>
      <w:spacing w:before="120" w:after="120" w:line="576" w:lineRule="auto"/>
      <w:jc w:val="both"/>
    </w:pPr>
    <w:rPr>
      <w:rFonts w:ascii="Times New Roman" w:hAnsi="Times New Roman" w:cs="Times New Roman"/>
      <w:spacing w:val="0"/>
      <w:sz w:val="28"/>
      <w:szCs w:val="44"/>
    </w:rPr>
  </w:style>
  <w:style w:type="paragraph" w:customStyle="1" w:styleId="xl141">
    <w:name w:val="xl141"/>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MMTopic7">
    <w:name w:val="MM Topic 7"/>
    <w:basedOn w:val="7"/>
    <w:qFormat/>
    <w:rsid w:val="00857996"/>
    <w:pPr>
      <w:keepLines/>
      <w:widowControl w:val="0"/>
      <w:tabs>
        <w:tab w:val="clear" w:pos="3600"/>
        <w:tab w:val="left" w:pos="3827"/>
      </w:tabs>
      <w:spacing w:before="240" w:after="64" w:line="314" w:lineRule="auto"/>
      <w:jc w:val="both"/>
    </w:pPr>
    <w:rPr>
      <w:rFonts w:ascii="Times New Roman" w:hAnsi="Times New Roman"/>
      <w:iCs w:val="0"/>
      <w:kern w:val="2"/>
      <w:sz w:val="24"/>
      <w:lang w:eastAsia="zh-CN"/>
    </w:rPr>
  </w:style>
  <w:style w:type="paragraph" w:customStyle="1" w:styleId="085">
    <w:name w:val="样式 首行缩进:  0.85 厘米"/>
    <w:basedOn w:val="a4"/>
    <w:qFormat/>
    <w:rsid w:val="00857996"/>
    <w:pPr>
      <w:spacing w:line="360" w:lineRule="auto"/>
      <w:ind w:firstLineChars="200" w:firstLine="200"/>
    </w:pPr>
    <w:rPr>
      <w:rFonts w:ascii="Times New Roman" w:hAnsi="Times New Roman" w:cs="宋体"/>
      <w:sz w:val="24"/>
      <w:szCs w:val="24"/>
    </w:rPr>
  </w:style>
  <w:style w:type="paragraph" w:customStyle="1" w:styleId="xl92">
    <w:name w:val="xl92"/>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112">
    <w:name w:val="xl112"/>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Pa0">
    <w:name w:val="Pa0"/>
    <w:basedOn w:val="a4"/>
    <w:next w:val="a4"/>
    <w:qFormat/>
    <w:rsid w:val="00857996"/>
    <w:pPr>
      <w:autoSpaceDE w:val="0"/>
      <w:autoSpaceDN w:val="0"/>
      <w:adjustRightInd w:val="0"/>
      <w:spacing w:line="181" w:lineRule="atLeast"/>
      <w:jc w:val="left"/>
    </w:pPr>
    <w:rPr>
      <w:rFonts w:ascii="H Yg 2gj" w:eastAsia="H Yg 2gj" w:hAnsi="Times New Roman"/>
      <w:kern w:val="0"/>
      <w:sz w:val="24"/>
      <w:szCs w:val="24"/>
    </w:rPr>
  </w:style>
  <w:style w:type="paragraph" w:customStyle="1" w:styleId="afffffc">
    <w:name w:val="样式"/>
    <w:link w:val="CharChar3"/>
    <w:qFormat/>
    <w:rsid w:val="00857996"/>
    <w:pPr>
      <w:widowControl w:val="0"/>
      <w:autoSpaceDE w:val="0"/>
      <w:autoSpaceDN w:val="0"/>
      <w:adjustRightInd w:val="0"/>
    </w:pPr>
    <w:rPr>
      <w:rFonts w:ascii="宋体" w:eastAsia="宋体" w:hAnsi="宋体" w:cs="宋体"/>
      <w:kern w:val="0"/>
      <w:sz w:val="24"/>
      <w:szCs w:val="24"/>
    </w:rPr>
  </w:style>
  <w:style w:type="paragraph" w:customStyle="1" w:styleId="Char1CharCharCharCharCharChar1">
    <w:name w:val="Char1 Char Char Char Char Char Char1"/>
    <w:basedOn w:val="a4"/>
    <w:qFormat/>
    <w:rsid w:val="00857996"/>
    <w:rPr>
      <w:rFonts w:ascii="Tahoma" w:hAnsi="Tahoma"/>
      <w:sz w:val="24"/>
      <w:szCs w:val="20"/>
    </w:rPr>
  </w:style>
  <w:style w:type="paragraph" w:customStyle="1" w:styleId="113">
    <w:name w:val="样式 右侧:  1 字符1"/>
    <w:basedOn w:val="a4"/>
    <w:qFormat/>
    <w:rsid w:val="00857996"/>
    <w:pPr>
      <w:ind w:leftChars="100" w:left="240" w:rightChars="100" w:right="240"/>
    </w:pPr>
    <w:rPr>
      <w:rFonts w:ascii="Times New Roman" w:eastAsia="仿宋_GB2312" w:hAnsi="Times New Roman" w:cs="宋体"/>
      <w:sz w:val="28"/>
      <w:szCs w:val="20"/>
    </w:rPr>
  </w:style>
  <w:style w:type="paragraph" w:customStyle="1" w:styleId="GB2312063">
    <w:name w:val="样式 仿宋_GB2312 小四 左侧:  0.63 厘米"/>
    <w:basedOn w:val="a4"/>
    <w:qFormat/>
    <w:rsid w:val="00857996"/>
    <w:pPr>
      <w:spacing w:before="120" w:after="120" w:line="360" w:lineRule="auto"/>
      <w:ind w:left="357" w:firstLineChars="200" w:firstLine="200"/>
    </w:pPr>
    <w:rPr>
      <w:rFonts w:ascii="仿宋_GB2312" w:eastAsia="仿宋_GB2312" w:hAnsi="仿宋_GB2312" w:cs="宋体"/>
      <w:sz w:val="24"/>
      <w:szCs w:val="20"/>
    </w:rPr>
  </w:style>
  <w:style w:type="paragraph" w:customStyle="1" w:styleId="1Char0">
    <w:name w:val="1 Char"/>
    <w:basedOn w:val="a4"/>
    <w:qFormat/>
    <w:rsid w:val="00857996"/>
    <w:pPr>
      <w:widowControl/>
      <w:spacing w:after="160" w:line="240" w:lineRule="exact"/>
      <w:jc w:val="left"/>
    </w:pPr>
    <w:rPr>
      <w:rFonts w:ascii="Tahoma" w:eastAsia="Times New Roman" w:hAnsi="Tahoma"/>
      <w:kern w:val="0"/>
      <w:sz w:val="24"/>
      <w:szCs w:val="24"/>
      <w:lang w:eastAsia="en-US"/>
    </w:rPr>
  </w:style>
  <w:style w:type="paragraph" w:customStyle="1" w:styleId="xl171">
    <w:name w:val="xl171"/>
    <w:basedOn w:val="a4"/>
    <w:qFormat/>
    <w:rsid w:val="00857996"/>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center"/>
    </w:pPr>
    <w:rPr>
      <w:rFonts w:ascii="宋体" w:hAnsi="宋体" w:cs="宋体"/>
      <w:b/>
      <w:bCs/>
      <w:color w:val="000000"/>
      <w:kern w:val="0"/>
      <w:sz w:val="18"/>
      <w:szCs w:val="18"/>
    </w:rPr>
  </w:style>
  <w:style w:type="paragraph" w:customStyle="1" w:styleId="zw1">
    <w:name w:val="zw1"/>
    <w:basedOn w:val="a4"/>
    <w:qFormat/>
    <w:rsid w:val="00857996"/>
    <w:pPr>
      <w:widowControl/>
      <w:spacing w:line="360" w:lineRule="auto"/>
      <w:ind w:firstLineChars="200" w:firstLine="480"/>
    </w:pPr>
    <w:rPr>
      <w:rFonts w:ascii="Times New Roman" w:hAnsi="Times New Roman"/>
      <w:kern w:val="0"/>
      <w:sz w:val="24"/>
      <w:szCs w:val="20"/>
    </w:rPr>
  </w:style>
  <w:style w:type="paragraph" w:customStyle="1" w:styleId="afffffd">
    <w:name w:val="正文标书"/>
    <w:basedOn w:val="a4"/>
    <w:qFormat/>
    <w:rsid w:val="00857996"/>
    <w:pPr>
      <w:spacing w:line="560" w:lineRule="exact"/>
      <w:ind w:firstLineChars="200" w:firstLine="200"/>
    </w:pPr>
    <w:rPr>
      <w:rFonts w:ascii="宋体" w:hAnsi="宋体"/>
      <w:sz w:val="28"/>
      <w:szCs w:val="28"/>
    </w:rPr>
  </w:style>
  <w:style w:type="paragraph" w:customStyle="1" w:styleId="xl111">
    <w:name w:val="xl111"/>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157">
    <w:name w:val="xl157"/>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114">
    <w:name w:val="(符号)三标题1.1"/>
    <w:basedOn w:val="a4"/>
    <w:qFormat/>
    <w:rsid w:val="00857996"/>
    <w:pPr>
      <w:tabs>
        <w:tab w:val="left" w:pos="420"/>
      </w:tabs>
      <w:spacing w:before="140" w:after="140" w:line="500" w:lineRule="exact"/>
      <w:ind w:left="430" w:hanging="430"/>
      <w:outlineLvl w:val="2"/>
    </w:pPr>
    <w:rPr>
      <w:rFonts w:ascii="楷体_GB2312" w:eastAsia="楷体_GB2312" w:hAnsi="宋体" w:cs="宋体"/>
      <w:b/>
      <w:bCs/>
      <w:sz w:val="28"/>
      <w:szCs w:val="20"/>
    </w:rPr>
  </w:style>
  <w:style w:type="paragraph" w:customStyle="1" w:styleId="afffffe">
    <w:name w:val="论文正文"/>
    <w:basedOn w:val="a4"/>
    <w:qFormat/>
    <w:rsid w:val="00857996"/>
    <w:pPr>
      <w:spacing w:line="360" w:lineRule="auto"/>
      <w:ind w:firstLineChars="250" w:firstLine="700"/>
    </w:pPr>
    <w:rPr>
      <w:rFonts w:ascii="宋体" w:hAnsi="宋体"/>
      <w:bCs/>
      <w:sz w:val="28"/>
      <w:szCs w:val="28"/>
    </w:rPr>
  </w:style>
  <w:style w:type="paragraph" w:customStyle="1" w:styleId="affffff">
    <w:name w:val="正文 + 宋体"/>
    <w:basedOn w:val="a4"/>
    <w:qFormat/>
    <w:rsid w:val="00857996"/>
    <w:pPr>
      <w:widowControl/>
      <w:ind w:left="360" w:hanging="360"/>
      <w:jc w:val="left"/>
    </w:pPr>
    <w:rPr>
      <w:rFonts w:ascii="宋体" w:hAnsi="宋体" w:cs="宋体"/>
      <w:b/>
      <w:bCs/>
      <w:color w:val="000000"/>
      <w:kern w:val="0"/>
      <w:sz w:val="18"/>
      <w:szCs w:val="18"/>
    </w:rPr>
  </w:style>
  <w:style w:type="paragraph" w:customStyle="1" w:styleId="2f1">
    <w:name w:val="正文序号 2"/>
    <w:basedOn w:val="a4"/>
    <w:qFormat/>
    <w:rsid w:val="00857996"/>
    <w:pPr>
      <w:tabs>
        <w:tab w:val="left" w:pos="840"/>
        <w:tab w:val="left" w:pos="1049"/>
      </w:tabs>
      <w:spacing w:before="60"/>
      <w:ind w:left="840" w:hanging="420"/>
    </w:pPr>
    <w:rPr>
      <w:rFonts w:ascii="Times New Roman" w:hAnsi="Times New Roman"/>
      <w:szCs w:val="20"/>
    </w:rPr>
  </w:style>
  <w:style w:type="paragraph" w:customStyle="1" w:styleId="font7">
    <w:name w:val="font7"/>
    <w:basedOn w:val="a4"/>
    <w:qFormat/>
    <w:rsid w:val="00857996"/>
    <w:pPr>
      <w:widowControl/>
      <w:spacing w:before="100" w:beforeAutospacing="1" w:after="100" w:afterAutospacing="1"/>
      <w:jc w:val="left"/>
    </w:pPr>
    <w:rPr>
      <w:rFonts w:ascii="宋体" w:hAnsi="宋体" w:cs="宋体"/>
      <w:kern w:val="0"/>
      <w:sz w:val="18"/>
      <w:szCs w:val="18"/>
    </w:rPr>
  </w:style>
  <w:style w:type="paragraph" w:customStyle="1" w:styleId="11">
    <w:name w:val="！标题1"/>
    <w:basedOn w:val="10"/>
    <w:qFormat/>
    <w:rsid w:val="00857996"/>
    <w:pPr>
      <w:numPr>
        <w:numId w:val="15"/>
      </w:numPr>
      <w:tabs>
        <w:tab w:val="left" w:pos="1200"/>
      </w:tabs>
      <w:spacing w:line="576" w:lineRule="auto"/>
      <w:ind w:leftChars="400" w:left="1200" w:hangingChars="200" w:hanging="360"/>
      <w:jc w:val="both"/>
    </w:pPr>
    <w:rPr>
      <w:rFonts w:ascii="Times New Roman" w:cs="Times New Roman"/>
      <w:bCs w:val="0"/>
      <w:spacing w:val="0"/>
      <w:sz w:val="28"/>
      <w:szCs w:val="44"/>
    </w:rPr>
  </w:style>
  <w:style w:type="paragraph" w:customStyle="1" w:styleId="xl158">
    <w:name w:val="xl158"/>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8">
    <w:name w:val="font8"/>
    <w:basedOn w:val="a4"/>
    <w:qFormat/>
    <w:rsid w:val="00857996"/>
    <w:pPr>
      <w:widowControl/>
      <w:spacing w:before="100" w:beforeAutospacing="1" w:after="100" w:afterAutospacing="1"/>
      <w:jc w:val="left"/>
    </w:pPr>
    <w:rPr>
      <w:rFonts w:ascii="Times New Roman" w:hAnsi="Times New Roman"/>
      <w:kern w:val="0"/>
      <w:sz w:val="36"/>
      <w:szCs w:val="36"/>
    </w:rPr>
  </w:style>
  <w:style w:type="paragraph" w:customStyle="1" w:styleId="gbmaster">
    <w:name w:val="gb_master正文"/>
    <w:basedOn w:val="a4"/>
    <w:qFormat/>
    <w:rsid w:val="00857996"/>
    <w:pPr>
      <w:ind w:firstLineChars="200" w:firstLine="200"/>
    </w:pPr>
    <w:rPr>
      <w:rFonts w:ascii="Times New Roman" w:hAnsi="Times New Roman"/>
      <w:szCs w:val="24"/>
    </w:rPr>
  </w:style>
  <w:style w:type="paragraph" w:customStyle="1" w:styleId="xl194">
    <w:name w:val="xl194"/>
    <w:basedOn w:val="a4"/>
    <w:qFormat/>
    <w:rsid w:val="00857996"/>
    <w:pPr>
      <w:widowControl/>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宋体" w:hAnsi="宋体" w:cs="宋体"/>
      <w:b/>
      <w:bCs/>
      <w:kern w:val="0"/>
      <w:sz w:val="18"/>
      <w:szCs w:val="18"/>
    </w:rPr>
  </w:style>
  <w:style w:type="paragraph" w:customStyle="1" w:styleId="MMTopic5">
    <w:name w:val="MM Topic 5"/>
    <w:basedOn w:val="5"/>
    <w:qFormat/>
    <w:rsid w:val="00857996"/>
    <w:pPr>
      <w:keepNext w:val="0"/>
      <w:keepLines w:val="0"/>
      <w:numPr>
        <w:ilvl w:val="4"/>
      </w:numPr>
      <w:tabs>
        <w:tab w:val="left" w:pos="2551"/>
      </w:tabs>
      <w:spacing w:line="360" w:lineRule="auto"/>
    </w:pPr>
    <w:rPr>
      <w:kern w:val="0"/>
    </w:rPr>
  </w:style>
  <w:style w:type="paragraph" w:customStyle="1" w:styleId="xl81">
    <w:name w:val="xl81"/>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5">
    <w:name w:val="xl85"/>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p0">
    <w:name w:val="p0"/>
    <w:basedOn w:val="a4"/>
    <w:qFormat/>
    <w:rsid w:val="00857996"/>
    <w:pPr>
      <w:widowControl/>
      <w:spacing w:before="100" w:beforeAutospacing="1" w:after="100" w:afterAutospacing="1"/>
      <w:jc w:val="left"/>
    </w:pPr>
    <w:rPr>
      <w:rFonts w:ascii="宋体" w:hAnsi="宋体" w:cs="宋体"/>
      <w:kern w:val="0"/>
      <w:sz w:val="24"/>
      <w:szCs w:val="24"/>
    </w:rPr>
  </w:style>
  <w:style w:type="paragraph" w:customStyle="1" w:styleId="xl188">
    <w:name w:val="xl188"/>
    <w:basedOn w:val="a4"/>
    <w:qFormat/>
    <w:rsid w:val="00857996"/>
    <w:pPr>
      <w:widowControl/>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宋体" w:hAnsi="宋体" w:cs="宋体"/>
      <w:b/>
      <w:bCs/>
      <w:kern w:val="0"/>
      <w:sz w:val="18"/>
      <w:szCs w:val="18"/>
    </w:rPr>
  </w:style>
  <w:style w:type="paragraph" w:customStyle="1" w:styleId="xl159">
    <w:name w:val="xl159"/>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0">
    <w:name w:val="细目"/>
    <w:qFormat/>
    <w:rsid w:val="00857996"/>
    <w:pPr>
      <w:numPr>
        <w:numId w:val="16"/>
      </w:numPr>
      <w:tabs>
        <w:tab w:val="left" w:pos="737"/>
      </w:tabs>
      <w:spacing w:beforeLines="100" w:line="360" w:lineRule="auto"/>
      <w:ind w:left="2260"/>
    </w:pPr>
    <w:rPr>
      <w:rFonts w:ascii="Times New Roman" w:eastAsia="宋体" w:hAnsi="Times New Roman" w:cs="Times New Roman"/>
      <w:kern w:val="0"/>
      <w:sz w:val="24"/>
      <w:szCs w:val="20"/>
    </w:rPr>
  </w:style>
  <w:style w:type="paragraph" w:customStyle="1" w:styleId="xl180">
    <w:name w:val="xl180"/>
    <w:basedOn w:val="a4"/>
    <w:qFormat/>
    <w:rsid w:val="00857996"/>
    <w:pPr>
      <w:widowControl/>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宋体" w:hAnsi="宋体" w:cs="宋体"/>
      <w:b/>
      <w:bCs/>
      <w:kern w:val="0"/>
      <w:sz w:val="18"/>
      <w:szCs w:val="18"/>
    </w:rPr>
  </w:style>
  <w:style w:type="paragraph" w:customStyle="1" w:styleId="affffff0">
    <w:name w:val="项目符号：一级"/>
    <w:basedOn w:val="affff7"/>
    <w:next w:val="affff7"/>
    <w:qFormat/>
    <w:rsid w:val="00857996"/>
  </w:style>
  <w:style w:type="paragraph" w:customStyle="1" w:styleId="affffff1">
    <w:name w:val="标书（正文）"/>
    <w:basedOn w:val="a4"/>
    <w:qFormat/>
    <w:rsid w:val="00857996"/>
    <w:pPr>
      <w:spacing w:line="360" w:lineRule="auto"/>
      <w:ind w:firstLineChars="200" w:firstLine="560"/>
    </w:pPr>
    <w:rPr>
      <w:rFonts w:ascii="宋体" w:hAnsi="宋体"/>
      <w:kern w:val="10"/>
      <w:sz w:val="28"/>
      <w:szCs w:val="28"/>
    </w:rPr>
  </w:style>
  <w:style w:type="paragraph" w:customStyle="1" w:styleId="xl125">
    <w:name w:val="xl125"/>
    <w:basedOn w:val="a4"/>
    <w:qFormat/>
    <w:rsid w:val="00857996"/>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center"/>
    </w:pPr>
    <w:rPr>
      <w:rFonts w:ascii="宋体" w:hAnsi="宋体" w:cs="宋体"/>
      <w:b/>
      <w:bCs/>
      <w:color w:val="000000"/>
      <w:kern w:val="0"/>
      <w:sz w:val="18"/>
      <w:szCs w:val="18"/>
    </w:rPr>
  </w:style>
  <w:style w:type="paragraph" w:customStyle="1" w:styleId="xl84">
    <w:name w:val="xl84"/>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43">
    <w:name w:val="xl143"/>
    <w:basedOn w:val="a4"/>
    <w:qFormat/>
    <w:rsid w:val="00857996"/>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center"/>
    </w:pPr>
    <w:rPr>
      <w:rFonts w:ascii="宋体" w:hAnsi="宋体" w:cs="宋体"/>
      <w:b/>
      <w:bCs/>
      <w:color w:val="000000"/>
      <w:kern w:val="0"/>
      <w:sz w:val="18"/>
      <w:szCs w:val="18"/>
    </w:rPr>
  </w:style>
  <w:style w:type="paragraph" w:customStyle="1" w:styleId="2GB2312">
    <w:name w:val="标题 2 + 楷体_GB2312"/>
    <w:basedOn w:val="20"/>
    <w:qFormat/>
    <w:rsid w:val="00857996"/>
    <w:pPr>
      <w:keepLines w:val="0"/>
      <w:numPr>
        <w:ilvl w:val="0"/>
        <w:numId w:val="17"/>
      </w:numPr>
      <w:tabs>
        <w:tab w:val="left" w:pos="576"/>
      </w:tabs>
      <w:spacing w:before="0" w:after="0"/>
      <w:jc w:val="both"/>
    </w:pPr>
    <w:rPr>
      <w:rFonts w:ascii="楷体_GB2312" w:eastAsia="楷体_GB2312" w:cs="Times New Roman"/>
      <w:b w:val="0"/>
      <w:bCs w:val="0"/>
      <w:i/>
      <w:color w:val="000000"/>
      <w:sz w:val="24"/>
      <w:szCs w:val="20"/>
    </w:rPr>
  </w:style>
  <w:style w:type="paragraph" w:customStyle="1" w:styleId="affffff2">
    <w:name w:val="表格中文字格式"/>
    <w:basedOn w:val="a4"/>
    <w:qFormat/>
    <w:rsid w:val="00857996"/>
    <w:pPr>
      <w:spacing w:line="288" w:lineRule="auto"/>
    </w:pPr>
    <w:rPr>
      <w:rFonts w:ascii="新宋体" w:eastAsia="新宋体" w:hAnsi="新宋体" w:cs="宋体"/>
      <w:sz w:val="24"/>
      <w:szCs w:val="24"/>
    </w:rPr>
  </w:style>
  <w:style w:type="paragraph" w:customStyle="1" w:styleId="xl97">
    <w:name w:val="xl97"/>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CharCharCharCharCharCharCharCharCharCharCharCharChar1">
    <w:name w:val="Char Char Char Char Char Char Char Char Char Char Char Char Char1"/>
    <w:basedOn w:val="afffa"/>
    <w:qFormat/>
    <w:rsid w:val="00857996"/>
    <w:rPr>
      <w:rFonts w:ascii="Tahoma" w:hAnsi="Tahoma"/>
      <w:kern w:val="2"/>
      <w:sz w:val="24"/>
      <w:szCs w:val="20"/>
    </w:rPr>
  </w:style>
  <w:style w:type="paragraph" w:customStyle="1" w:styleId="xl30">
    <w:name w:val="xl30"/>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affffff3">
    <w:name w:val="表栏名"/>
    <w:basedOn w:val="a4"/>
    <w:next w:val="afffffa"/>
    <w:qFormat/>
    <w:rsid w:val="00857996"/>
    <w:pPr>
      <w:jc w:val="center"/>
    </w:pPr>
    <w:rPr>
      <w:rFonts w:ascii="Times New Roman" w:hAnsi="Times New Roman"/>
      <w:b/>
      <w:szCs w:val="24"/>
    </w:rPr>
  </w:style>
  <w:style w:type="paragraph" w:customStyle="1" w:styleId="ParaChar">
    <w:name w:val="默认段落字体 Para Char"/>
    <w:basedOn w:val="a4"/>
    <w:qFormat/>
    <w:rsid w:val="00857996"/>
    <w:rPr>
      <w:rFonts w:ascii="Tahoma" w:hAnsi="Tahoma"/>
      <w:sz w:val="24"/>
      <w:szCs w:val="20"/>
    </w:rPr>
  </w:style>
  <w:style w:type="paragraph" w:customStyle="1" w:styleId="xl117">
    <w:name w:val="xl117"/>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affffff4">
    <w:name w:val="表格"/>
    <w:basedOn w:val="a4"/>
    <w:qFormat/>
    <w:rsid w:val="00857996"/>
    <w:pPr>
      <w:spacing w:line="400" w:lineRule="exact"/>
    </w:pPr>
    <w:rPr>
      <w:rFonts w:ascii="Times New Roman" w:hAnsi="Times New Roman"/>
      <w:sz w:val="24"/>
      <w:szCs w:val="24"/>
    </w:rPr>
  </w:style>
  <w:style w:type="paragraph" w:customStyle="1" w:styleId="520">
    <w:name w:val="标题 5 + 首行缩进:  2 字符"/>
    <w:basedOn w:val="5"/>
    <w:next w:val="affa"/>
    <w:qFormat/>
    <w:rsid w:val="00857996"/>
    <w:pPr>
      <w:keepNext w:val="0"/>
      <w:keepLines w:val="0"/>
      <w:numPr>
        <w:ilvl w:val="4"/>
      </w:numPr>
      <w:tabs>
        <w:tab w:val="left" w:pos="992"/>
        <w:tab w:val="left" w:pos="1560"/>
      </w:tabs>
      <w:snapToGrid w:val="0"/>
      <w:spacing w:beforeLines="50" w:before="0" w:afterLines="50" w:after="0" w:line="360" w:lineRule="auto"/>
      <w:ind w:left="5130" w:firstLineChars="200" w:firstLine="482"/>
    </w:pPr>
    <w:rPr>
      <w:color w:val="000000"/>
      <w:kern w:val="0"/>
      <w:szCs w:val="20"/>
    </w:rPr>
  </w:style>
  <w:style w:type="paragraph" w:customStyle="1" w:styleId="ParaCharCharCharCharCharCharChar">
    <w:name w:val="默认段落字体 Para Char Char Char Char Char Char Char"/>
    <w:basedOn w:val="a4"/>
    <w:qFormat/>
    <w:rsid w:val="00857996"/>
    <w:rPr>
      <w:rFonts w:ascii="Tahoma" w:hAnsi="Tahoma"/>
      <w:sz w:val="24"/>
      <w:szCs w:val="20"/>
    </w:rPr>
  </w:style>
  <w:style w:type="paragraph" w:customStyle="1" w:styleId="xl186">
    <w:name w:val="xl186"/>
    <w:basedOn w:val="a4"/>
    <w:qFormat/>
    <w:rsid w:val="00857996"/>
    <w:pPr>
      <w:widowControl/>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宋体" w:hAnsi="宋体" w:cs="宋体"/>
      <w:b/>
      <w:bCs/>
      <w:color w:val="000000"/>
      <w:kern w:val="0"/>
      <w:sz w:val="18"/>
      <w:szCs w:val="18"/>
    </w:rPr>
  </w:style>
  <w:style w:type="paragraph" w:customStyle="1" w:styleId="xl108">
    <w:name w:val="xl108"/>
    <w:basedOn w:val="a4"/>
    <w:qFormat/>
    <w:rsid w:val="00857996"/>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center"/>
    </w:pPr>
    <w:rPr>
      <w:rFonts w:ascii="宋体" w:hAnsi="宋体" w:cs="宋体"/>
      <w:b/>
      <w:bCs/>
      <w:color w:val="000000"/>
      <w:kern w:val="0"/>
      <w:sz w:val="18"/>
      <w:szCs w:val="18"/>
    </w:rPr>
  </w:style>
  <w:style w:type="paragraph" w:customStyle="1" w:styleId="xl178">
    <w:name w:val="xl178"/>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18"/>
      <w:szCs w:val="18"/>
    </w:rPr>
  </w:style>
  <w:style w:type="paragraph" w:customStyle="1" w:styleId="2H22Heading2HiddenHeading2CCBSheading2h2">
    <w:name w:val="样式 标题 2H2第一章 标题 2Heading 2 HiddenHeading 2 CCBSheading 2h2..."/>
    <w:basedOn w:val="20"/>
    <w:qFormat/>
    <w:rsid w:val="00857996"/>
    <w:pPr>
      <w:tabs>
        <w:tab w:val="left" w:pos="-2493"/>
      </w:tabs>
    </w:pPr>
    <w:rPr>
      <w:rFonts w:cs="Times New Roman"/>
      <w:szCs w:val="20"/>
    </w:rPr>
  </w:style>
  <w:style w:type="paragraph" w:customStyle="1" w:styleId="affffff5">
    <w:name w:val="默认"/>
    <w:qFormat/>
    <w:rsid w:val="00857996"/>
    <w:pPr>
      <w:tabs>
        <w:tab w:val="left" w:pos="420"/>
      </w:tabs>
      <w:suppressAutoHyphens/>
      <w:spacing w:line="200" w:lineRule="atLeast"/>
      <w:jc w:val="both"/>
    </w:pPr>
    <w:rPr>
      <w:rFonts w:ascii="Times New Roman" w:eastAsia="宋体" w:hAnsi="Times New Roman" w:cs="Times New Roman"/>
      <w:szCs w:val="24"/>
    </w:rPr>
  </w:style>
  <w:style w:type="paragraph" w:customStyle="1" w:styleId="xl25">
    <w:name w:val="xl25"/>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2f2">
    <w:name w:val="标题2级"/>
    <w:basedOn w:val="20"/>
    <w:qFormat/>
    <w:rsid w:val="00857996"/>
    <w:pPr>
      <w:numPr>
        <w:ilvl w:val="0"/>
        <w:numId w:val="0"/>
      </w:numPr>
      <w:tabs>
        <w:tab w:val="left" w:pos="0"/>
      </w:tabs>
      <w:spacing w:before="0" w:after="0"/>
      <w:ind w:left="397" w:hanging="397"/>
      <w:jc w:val="both"/>
    </w:pPr>
    <w:rPr>
      <w:rFonts w:cs="Times New Roman"/>
      <w:color w:val="000000"/>
      <w:kern w:val="0"/>
      <w:szCs w:val="24"/>
    </w:rPr>
  </w:style>
  <w:style w:type="paragraph" w:customStyle="1" w:styleId="xl79">
    <w:name w:val="xl79"/>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kern w:val="0"/>
      <w:sz w:val="20"/>
      <w:szCs w:val="20"/>
    </w:rPr>
  </w:style>
  <w:style w:type="paragraph" w:customStyle="1" w:styleId="affffff6">
    <w:name w:val="表题"/>
    <w:next w:val="afffffa"/>
    <w:qFormat/>
    <w:rsid w:val="00857996"/>
    <w:pPr>
      <w:spacing w:line="360" w:lineRule="auto"/>
      <w:jc w:val="center"/>
      <w:outlineLvl w:val="5"/>
    </w:pPr>
    <w:rPr>
      <w:rFonts w:ascii="Times New Roman" w:eastAsia="宋体" w:hAnsi="Times New Roman" w:cs="Times New Roman"/>
      <w:kern w:val="0"/>
      <w:sz w:val="24"/>
      <w:szCs w:val="20"/>
    </w:rPr>
  </w:style>
  <w:style w:type="paragraph" w:customStyle="1" w:styleId="xl80">
    <w:name w:val="xl80"/>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ffff7">
    <w:name w:val="È±Ê¡ÎÄ±¾"/>
    <w:basedOn w:val="a4"/>
    <w:qFormat/>
    <w:rsid w:val="00857996"/>
    <w:pPr>
      <w:widowControl/>
      <w:overflowPunct w:val="0"/>
      <w:autoSpaceDE w:val="0"/>
      <w:autoSpaceDN w:val="0"/>
      <w:adjustRightInd w:val="0"/>
      <w:ind w:firstLineChars="200" w:firstLine="200"/>
      <w:jc w:val="left"/>
    </w:pPr>
    <w:rPr>
      <w:rFonts w:ascii="Times New Roman" w:hAnsi="Times New Roman"/>
      <w:bCs/>
      <w:kern w:val="0"/>
      <w:sz w:val="24"/>
      <w:szCs w:val="24"/>
    </w:rPr>
  </w:style>
  <w:style w:type="paragraph" w:customStyle="1" w:styleId="GB2312Char">
    <w:name w:val="样式 正文缩进 + (中文) 仿宋_GB2312 小四 Char"/>
    <w:basedOn w:val="afe"/>
    <w:qFormat/>
    <w:rsid w:val="00857996"/>
    <w:pPr>
      <w:spacing w:after="0" w:line="360" w:lineRule="auto"/>
      <w:ind w:firstLineChars="200" w:firstLine="480"/>
    </w:pPr>
    <w:rPr>
      <w:rFonts w:ascii="宋体" w:hAnsi="宋体"/>
      <w:sz w:val="24"/>
      <w:szCs w:val="24"/>
    </w:rPr>
  </w:style>
  <w:style w:type="paragraph" w:customStyle="1" w:styleId="xl129">
    <w:name w:val="xl129"/>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83">
    <w:name w:val="xl183"/>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ffffff8">
    <w:name w:val="a"/>
    <w:basedOn w:val="a4"/>
    <w:qFormat/>
    <w:rsid w:val="00857996"/>
    <w:pPr>
      <w:widowControl/>
      <w:spacing w:line="460" w:lineRule="atLeast"/>
      <w:ind w:firstLine="567"/>
    </w:pPr>
    <w:rPr>
      <w:rFonts w:ascii="Arial Narrow" w:hAnsi="Arial Narrow" w:cs="宋体"/>
      <w:kern w:val="0"/>
      <w:sz w:val="28"/>
      <w:szCs w:val="28"/>
    </w:rPr>
  </w:style>
  <w:style w:type="paragraph" w:customStyle="1" w:styleId="CharCharCharCharCharCharCharCharCharCharCharCharChar">
    <w:name w:val="Char Char Char Char Char Char Char Char Char Char Char Char Char"/>
    <w:basedOn w:val="afffa"/>
    <w:qFormat/>
    <w:rsid w:val="00857996"/>
    <w:rPr>
      <w:rFonts w:ascii="Tahoma" w:hAnsi="Tahoma"/>
      <w:sz w:val="24"/>
      <w:szCs w:val="24"/>
    </w:rPr>
  </w:style>
  <w:style w:type="paragraph" w:customStyle="1" w:styleId="40">
    <w:name w:val="标题4级"/>
    <w:basedOn w:val="41"/>
    <w:qFormat/>
    <w:rsid w:val="00857996"/>
    <w:pPr>
      <w:numPr>
        <w:ilvl w:val="0"/>
        <w:numId w:val="18"/>
      </w:numPr>
      <w:tabs>
        <w:tab w:val="left" w:pos="851"/>
        <w:tab w:val="left" w:pos="993"/>
      </w:tabs>
      <w:spacing w:before="0" w:after="0"/>
      <w:jc w:val="both"/>
    </w:pPr>
    <w:rPr>
      <w:rFonts w:ascii="宋体" w:hAnsi="宋体" w:cs="宋体"/>
      <w:color w:val="000000"/>
    </w:rPr>
  </w:style>
  <w:style w:type="paragraph" w:customStyle="1" w:styleId="xl100">
    <w:name w:val="xl100"/>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32">
    <w:name w:val="xl132"/>
    <w:basedOn w:val="a4"/>
    <w:qFormat/>
    <w:rsid w:val="0085799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xl104">
    <w:name w:val="xl104"/>
    <w:basedOn w:val="a4"/>
    <w:qFormat/>
    <w:rsid w:val="0085799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font10">
    <w:name w:val="font10"/>
    <w:basedOn w:val="a4"/>
    <w:qFormat/>
    <w:rsid w:val="00857996"/>
    <w:pPr>
      <w:widowControl/>
      <w:spacing w:before="100" w:beforeAutospacing="1" w:after="100" w:afterAutospacing="1"/>
      <w:jc w:val="left"/>
    </w:pPr>
    <w:rPr>
      <w:rFonts w:ascii="Arial" w:hAnsi="Arial" w:cs="Arial"/>
      <w:b/>
      <w:bCs/>
      <w:kern w:val="0"/>
      <w:sz w:val="20"/>
      <w:szCs w:val="20"/>
    </w:rPr>
  </w:style>
  <w:style w:type="paragraph" w:customStyle="1" w:styleId="CharCharCharChar3">
    <w:name w:val="Char Char Char Char3"/>
    <w:basedOn w:val="a4"/>
    <w:qFormat/>
    <w:rsid w:val="00857996"/>
    <w:rPr>
      <w:rFonts w:ascii="Tahoma" w:hAnsi="Tahoma" w:cs="Tahoma"/>
      <w:szCs w:val="21"/>
    </w:rPr>
  </w:style>
  <w:style w:type="paragraph" w:customStyle="1" w:styleId="26012">
    <w:name w:val="样式 样式 样式 标题 2 + 宋体 五号 非加粗 黑色 + 段前: 6 磅 段后: 0 磅 行距: 单倍行距 + 段前: 12..."/>
    <w:basedOn w:val="a4"/>
    <w:qFormat/>
    <w:rsid w:val="00857996"/>
    <w:pPr>
      <w:keepNext/>
      <w:keepLines/>
      <w:numPr>
        <w:ilvl w:val="1"/>
        <w:numId w:val="7"/>
      </w:numPr>
      <w:adjustRightInd w:val="0"/>
      <w:spacing w:before="240"/>
      <w:jc w:val="left"/>
      <w:outlineLvl w:val="1"/>
    </w:pPr>
    <w:rPr>
      <w:rFonts w:ascii="宋体" w:hAnsi="宋体" w:cs="宋体"/>
      <w:color w:val="000000"/>
      <w:kern w:val="0"/>
      <w:szCs w:val="20"/>
    </w:rPr>
  </w:style>
  <w:style w:type="paragraph" w:customStyle="1" w:styleId="Char1CharCharCharCharCharChar2">
    <w:name w:val="Char1 Char Char Char Char Char Char2"/>
    <w:basedOn w:val="a4"/>
    <w:qFormat/>
    <w:rsid w:val="00857996"/>
    <w:rPr>
      <w:rFonts w:ascii="Tahoma" w:hAnsi="Tahoma"/>
      <w:sz w:val="24"/>
      <w:szCs w:val="20"/>
    </w:rPr>
  </w:style>
  <w:style w:type="paragraph" w:customStyle="1" w:styleId="xl87">
    <w:name w:val="xl87"/>
    <w:basedOn w:val="a4"/>
    <w:qFormat/>
    <w:rsid w:val="00857996"/>
    <w:pPr>
      <w:widowControl/>
      <w:spacing w:before="100" w:beforeAutospacing="1" w:after="100" w:afterAutospacing="1"/>
      <w:jc w:val="left"/>
    </w:pPr>
    <w:rPr>
      <w:rFonts w:ascii="宋体" w:hAnsi="宋体" w:cs="宋体"/>
      <w:kern w:val="0"/>
      <w:sz w:val="18"/>
      <w:szCs w:val="18"/>
    </w:rPr>
  </w:style>
  <w:style w:type="paragraph" w:customStyle="1" w:styleId="MMTopic2">
    <w:name w:val="MM Topic 2"/>
    <w:basedOn w:val="20"/>
    <w:qFormat/>
    <w:rsid w:val="00857996"/>
    <w:pPr>
      <w:numPr>
        <w:ilvl w:val="0"/>
        <w:numId w:val="0"/>
      </w:numPr>
      <w:tabs>
        <w:tab w:val="left" w:pos="992"/>
      </w:tabs>
    </w:pPr>
    <w:rPr>
      <w:rFonts w:cs="Times New Roman"/>
    </w:rPr>
  </w:style>
  <w:style w:type="paragraph" w:customStyle="1" w:styleId="2f3">
    <w:name w:val="列出段落2"/>
    <w:basedOn w:val="a4"/>
    <w:uiPriority w:val="34"/>
    <w:qFormat/>
    <w:rsid w:val="00857996"/>
    <w:pPr>
      <w:ind w:firstLineChars="200" w:firstLine="420"/>
    </w:pPr>
  </w:style>
  <w:style w:type="paragraph" w:customStyle="1" w:styleId="xl150">
    <w:name w:val="xl150"/>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CharChar11">
    <w:name w:val="Char Char1"/>
    <w:basedOn w:val="a4"/>
    <w:next w:val="a4"/>
    <w:qFormat/>
    <w:rsid w:val="00857996"/>
    <w:pPr>
      <w:spacing w:line="240" w:lineRule="atLeast"/>
      <w:ind w:left="420" w:firstLine="420"/>
      <w:jc w:val="left"/>
    </w:pPr>
    <w:rPr>
      <w:rFonts w:ascii="楷体_GB2312" w:eastAsia="楷体_GB2312" w:hAnsi="宋体"/>
      <w:bCs/>
      <w:color w:val="000000"/>
      <w:kern w:val="0"/>
      <w:sz w:val="28"/>
      <w:szCs w:val="28"/>
    </w:rPr>
  </w:style>
  <w:style w:type="paragraph" w:customStyle="1" w:styleId="MMTopic6">
    <w:name w:val="MM Topic 6"/>
    <w:basedOn w:val="6"/>
    <w:qFormat/>
    <w:rsid w:val="00857996"/>
    <w:pPr>
      <w:numPr>
        <w:ilvl w:val="5"/>
      </w:numPr>
      <w:tabs>
        <w:tab w:val="clear" w:pos="1702"/>
        <w:tab w:val="left" w:pos="3260"/>
      </w:tabs>
      <w:ind w:left="1702" w:hanging="1134"/>
    </w:pPr>
    <w:rPr>
      <w:rFonts w:eastAsia="黑体"/>
    </w:rPr>
  </w:style>
  <w:style w:type="paragraph" w:customStyle="1" w:styleId="xl185">
    <w:name w:val="xl185"/>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CharChar1CharCharCharCharCharChar">
    <w:name w:val="Char Char1 Char Char Char Char Char Char"/>
    <w:basedOn w:val="a4"/>
    <w:qFormat/>
    <w:rsid w:val="00857996"/>
    <w:pPr>
      <w:widowControl/>
      <w:spacing w:after="160" w:line="240" w:lineRule="exact"/>
      <w:jc w:val="left"/>
    </w:pPr>
    <w:rPr>
      <w:rFonts w:ascii="Verdana" w:eastAsia="仿宋_GB2312" w:hAnsi="Verdana"/>
      <w:kern w:val="0"/>
      <w:sz w:val="24"/>
      <w:szCs w:val="20"/>
      <w:lang w:eastAsia="en-US"/>
    </w:rPr>
  </w:style>
  <w:style w:type="paragraph" w:customStyle="1" w:styleId="xl128">
    <w:name w:val="xl128"/>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121">
    <w:name w:val="xl121"/>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150">
    <w:name w:val="样式 宋体 小四 行距: 1.5 倍行距"/>
    <w:basedOn w:val="a4"/>
    <w:qFormat/>
    <w:rsid w:val="00857996"/>
    <w:pPr>
      <w:tabs>
        <w:tab w:val="left" w:pos="5190"/>
      </w:tabs>
      <w:spacing w:before="100" w:beforeAutospacing="1" w:after="100" w:afterAutospacing="1" w:line="288" w:lineRule="auto"/>
      <w:ind w:firstLine="480"/>
    </w:pPr>
    <w:rPr>
      <w:rFonts w:ascii="宋体" w:hAnsi="宋体"/>
      <w:bCs/>
      <w:sz w:val="24"/>
      <w:szCs w:val="24"/>
    </w:rPr>
  </w:style>
  <w:style w:type="paragraph" w:customStyle="1" w:styleId="affffff9">
    <w:name w:val="插图题注"/>
    <w:next w:val="a4"/>
    <w:qFormat/>
    <w:rsid w:val="00857996"/>
    <w:pPr>
      <w:ind w:left="4066"/>
      <w:jc w:val="center"/>
    </w:pPr>
    <w:rPr>
      <w:rFonts w:ascii="Arial" w:eastAsia="宋体" w:hAnsi="Arial" w:cs="Times New Roman"/>
      <w:kern w:val="0"/>
      <w:sz w:val="18"/>
      <w:szCs w:val="18"/>
    </w:rPr>
  </w:style>
  <w:style w:type="paragraph" w:customStyle="1" w:styleId="Char10">
    <w:name w:val="Char1"/>
    <w:basedOn w:val="a4"/>
    <w:next w:val="a4"/>
    <w:qFormat/>
    <w:rsid w:val="00857996"/>
    <w:pPr>
      <w:spacing w:line="240" w:lineRule="atLeast"/>
      <w:ind w:left="420" w:firstLine="420"/>
      <w:jc w:val="left"/>
    </w:pPr>
    <w:rPr>
      <w:rFonts w:ascii="Times New Roman" w:hAnsi="Times New Roman"/>
      <w:kern w:val="0"/>
      <w:szCs w:val="21"/>
    </w:rPr>
  </w:style>
  <w:style w:type="paragraph" w:customStyle="1" w:styleId="xl140">
    <w:name w:val="xl140"/>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3b">
    <w:name w:val="无间隔3"/>
    <w:qFormat/>
    <w:rsid w:val="00857996"/>
    <w:pPr>
      <w:widowControl w:val="0"/>
      <w:spacing w:line="300" w:lineRule="auto"/>
      <w:jc w:val="center"/>
    </w:pPr>
    <w:rPr>
      <w:rFonts w:ascii="宋体" w:eastAsia="宋体" w:hAnsi="宋体" w:cs="Times New Roman"/>
      <w:sz w:val="24"/>
      <w:szCs w:val="21"/>
    </w:rPr>
  </w:style>
  <w:style w:type="paragraph" w:customStyle="1" w:styleId="affffffa">
    <w:name w:val="细目加粗"/>
    <w:basedOn w:val="a0"/>
    <w:qFormat/>
    <w:rsid w:val="00857996"/>
    <w:pPr>
      <w:tabs>
        <w:tab w:val="clear" w:pos="737"/>
      </w:tabs>
    </w:pPr>
    <w:rPr>
      <w:b/>
    </w:rPr>
  </w:style>
  <w:style w:type="paragraph" w:customStyle="1" w:styleId="affffffb">
    <w:name w:val="文档正文"/>
    <w:basedOn w:val="a4"/>
    <w:qFormat/>
    <w:rsid w:val="00857996"/>
    <w:pPr>
      <w:ind w:firstLineChars="200" w:firstLine="480"/>
    </w:pPr>
    <w:rPr>
      <w:rFonts w:ascii="宋体" w:hAnsi="宋体" w:cs="Arial"/>
      <w:bCs/>
      <w:sz w:val="24"/>
      <w:szCs w:val="24"/>
    </w:rPr>
  </w:style>
  <w:style w:type="paragraph" w:customStyle="1" w:styleId="ParaCharCharCharChar">
    <w:name w:val="默认段落字体 Para Char Char Char Char"/>
    <w:basedOn w:val="a4"/>
    <w:qFormat/>
    <w:rsid w:val="00857996"/>
    <w:rPr>
      <w:rFonts w:ascii="Times New Roman" w:hAnsi="Times New Roman"/>
      <w:szCs w:val="24"/>
    </w:rPr>
  </w:style>
  <w:style w:type="paragraph" w:customStyle="1" w:styleId="xl168">
    <w:name w:val="xl168"/>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116">
    <w:name w:val="xl116"/>
    <w:basedOn w:val="a4"/>
    <w:qFormat/>
    <w:rsid w:val="00857996"/>
    <w:pPr>
      <w:widowControl/>
      <w:spacing w:before="100" w:beforeAutospacing="1" w:after="100" w:afterAutospacing="1"/>
      <w:jc w:val="left"/>
    </w:pPr>
    <w:rPr>
      <w:rFonts w:ascii="宋体" w:hAnsi="宋体" w:cs="宋体"/>
      <w:color w:val="000000"/>
      <w:kern w:val="0"/>
      <w:sz w:val="18"/>
      <w:szCs w:val="18"/>
    </w:rPr>
  </w:style>
  <w:style w:type="paragraph" w:customStyle="1" w:styleId="xl33">
    <w:name w:val="xl33"/>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color w:val="000000"/>
      <w:kern w:val="0"/>
      <w:sz w:val="20"/>
      <w:szCs w:val="20"/>
    </w:rPr>
  </w:style>
  <w:style w:type="paragraph" w:customStyle="1" w:styleId="xl32">
    <w:name w:val="xl32"/>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kern w:val="0"/>
      <w:sz w:val="20"/>
      <w:szCs w:val="20"/>
    </w:rPr>
  </w:style>
  <w:style w:type="paragraph" w:customStyle="1" w:styleId="117165">
    <w:name w:val="样式 标题 1 + 宋体 居中 段前: 17 磅 段后: 16.5 磅"/>
    <w:basedOn w:val="10"/>
    <w:qFormat/>
    <w:rsid w:val="00857996"/>
    <w:pPr>
      <w:pageBreakBefore/>
      <w:widowControl/>
      <w:numPr>
        <w:numId w:val="0"/>
      </w:numPr>
      <w:tabs>
        <w:tab w:val="left" w:pos="840"/>
      </w:tabs>
      <w:snapToGrid w:val="0"/>
      <w:ind w:left="840" w:hanging="420"/>
    </w:pPr>
    <w:rPr>
      <w:rFonts w:ascii="华文中宋" w:eastAsia="华文中宋" w:hAnsi="华文中宋"/>
      <w:bCs w:val="0"/>
      <w:color w:val="000000"/>
      <w:spacing w:val="0"/>
      <w:sz w:val="28"/>
      <w:szCs w:val="20"/>
    </w:rPr>
  </w:style>
  <w:style w:type="paragraph" w:customStyle="1" w:styleId="xl88">
    <w:name w:val="xl88"/>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115">
    <w:name w:val="修订11"/>
    <w:qFormat/>
    <w:rsid w:val="00857996"/>
    <w:rPr>
      <w:rFonts w:ascii="Times New Roman" w:eastAsia="宋体" w:hAnsi="Times New Roman" w:cs="Times New Roman"/>
      <w:szCs w:val="20"/>
    </w:rPr>
  </w:style>
  <w:style w:type="paragraph" w:customStyle="1" w:styleId="font5">
    <w:name w:val="font5"/>
    <w:basedOn w:val="a4"/>
    <w:qFormat/>
    <w:rsid w:val="00857996"/>
    <w:pPr>
      <w:widowControl/>
      <w:spacing w:before="100" w:beforeAutospacing="1" w:after="100" w:afterAutospacing="1"/>
      <w:jc w:val="left"/>
    </w:pPr>
    <w:rPr>
      <w:rFonts w:ascii="宋体" w:hAnsi="宋体" w:cs="宋体"/>
      <w:color w:val="000000"/>
      <w:kern w:val="0"/>
      <w:sz w:val="18"/>
      <w:szCs w:val="18"/>
    </w:rPr>
  </w:style>
  <w:style w:type="paragraph" w:customStyle="1" w:styleId="xl146">
    <w:name w:val="xl146"/>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affffffc">
    <w:name w:val="图示"/>
    <w:basedOn w:val="afe"/>
    <w:next w:val="afe"/>
    <w:qFormat/>
    <w:rsid w:val="00857996"/>
    <w:pPr>
      <w:widowControl/>
      <w:spacing w:after="0" w:line="360" w:lineRule="auto"/>
      <w:ind w:firstLine="0"/>
      <w:jc w:val="center"/>
    </w:pPr>
    <w:rPr>
      <w:kern w:val="0"/>
    </w:rPr>
  </w:style>
  <w:style w:type="paragraph" w:customStyle="1" w:styleId="xl39">
    <w:name w:val="xl39"/>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CharCharCharChar11">
    <w:name w:val="Char Char Char Char Char11"/>
    <w:basedOn w:val="a4"/>
    <w:qFormat/>
    <w:rsid w:val="00857996"/>
    <w:pPr>
      <w:widowControl/>
      <w:tabs>
        <w:tab w:val="left" w:pos="432"/>
        <w:tab w:val="left" w:pos="1521"/>
      </w:tabs>
      <w:spacing w:after="160" w:line="240" w:lineRule="exact"/>
      <w:ind w:left="1521" w:hanging="1095"/>
      <w:jc w:val="left"/>
    </w:pPr>
    <w:rPr>
      <w:rFonts w:ascii="Verdana" w:hAnsi="Verdana"/>
      <w:kern w:val="0"/>
      <w:sz w:val="20"/>
      <w:szCs w:val="20"/>
      <w:lang w:eastAsia="en-US"/>
    </w:rPr>
  </w:style>
  <w:style w:type="paragraph" w:customStyle="1" w:styleId="xl119">
    <w:name w:val="xl119"/>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affffffd">
    <w:name w:val="标书正文格式"/>
    <w:qFormat/>
    <w:rsid w:val="00857996"/>
    <w:pPr>
      <w:spacing w:line="360" w:lineRule="auto"/>
      <w:ind w:firstLineChars="200" w:firstLine="200"/>
    </w:pPr>
    <w:rPr>
      <w:rFonts w:ascii="Times New Roman" w:eastAsia="楷体_GB2312" w:hAnsi="Times New Roman" w:cs="Times New Roman"/>
      <w:sz w:val="24"/>
      <w:szCs w:val="24"/>
    </w:rPr>
  </w:style>
  <w:style w:type="paragraph" w:customStyle="1" w:styleId="TableText">
    <w:name w:val="Table Text"/>
    <w:basedOn w:val="a4"/>
    <w:qFormat/>
    <w:rsid w:val="00857996"/>
    <w:pPr>
      <w:widowControl/>
      <w:spacing w:before="60" w:after="60"/>
      <w:jc w:val="left"/>
    </w:pPr>
    <w:rPr>
      <w:rFonts w:ascii="Times New Roman" w:hAnsi="Times New Roman"/>
      <w:kern w:val="0"/>
      <w:szCs w:val="24"/>
    </w:rPr>
  </w:style>
  <w:style w:type="paragraph" w:customStyle="1" w:styleId="affffffe">
    <w:name w:val="条目正文"/>
    <w:basedOn w:val="a4"/>
    <w:qFormat/>
    <w:rsid w:val="00857996"/>
    <w:pPr>
      <w:tabs>
        <w:tab w:val="left" w:pos="1050"/>
      </w:tabs>
      <w:spacing w:after="120" w:line="360" w:lineRule="auto"/>
      <w:ind w:left="1050" w:hanging="450"/>
    </w:pPr>
    <w:rPr>
      <w:rFonts w:ascii="宋体" w:hAnsi="Arial" w:cs="Arial"/>
      <w:kern w:val="0"/>
      <w:sz w:val="24"/>
      <w:szCs w:val="20"/>
    </w:rPr>
  </w:style>
  <w:style w:type="paragraph" w:customStyle="1" w:styleId="xl42">
    <w:name w:val="xl42"/>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color w:val="000000"/>
      <w:kern w:val="0"/>
      <w:sz w:val="20"/>
      <w:szCs w:val="20"/>
    </w:rPr>
  </w:style>
  <w:style w:type="paragraph" w:customStyle="1" w:styleId="2GB2312151">
    <w:name w:val="样式 样式 首行缩进:  2 字符 + 仿宋_GB2312 五号 行距: 1.5 倍行距1"/>
    <w:basedOn w:val="a4"/>
    <w:qFormat/>
    <w:rsid w:val="00857996"/>
    <w:pPr>
      <w:spacing w:line="360" w:lineRule="auto"/>
    </w:pPr>
    <w:rPr>
      <w:rFonts w:ascii="Times New Roman" w:eastAsia="仿宋_GB2312" w:hAnsi="Times New Roman" w:cs="宋体"/>
      <w:szCs w:val="20"/>
    </w:rPr>
  </w:style>
  <w:style w:type="paragraph" w:customStyle="1" w:styleId="afffffff">
    <w:name w:val="大标题"/>
    <w:basedOn w:val="a4"/>
    <w:qFormat/>
    <w:rsid w:val="00857996"/>
    <w:pPr>
      <w:jc w:val="center"/>
    </w:pPr>
    <w:rPr>
      <w:rFonts w:ascii="宋体" w:hAnsi="宋体"/>
      <w:sz w:val="72"/>
      <w:szCs w:val="24"/>
    </w:rPr>
  </w:style>
  <w:style w:type="paragraph" w:customStyle="1" w:styleId="CharCharCharCharChar1">
    <w:name w:val="Char Char Char Char Char1"/>
    <w:basedOn w:val="a4"/>
    <w:qFormat/>
    <w:rsid w:val="00857996"/>
    <w:pPr>
      <w:widowControl/>
      <w:tabs>
        <w:tab w:val="left" w:pos="432"/>
        <w:tab w:val="left" w:pos="1521"/>
      </w:tabs>
      <w:spacing w:after="160" w:line="240" w:lineRule="exact"/>
      <w:ind w:left="1521" w:hanging="1095"/>
      <w:jc w:val="left"/>
    </w:pPr>
    <w:rPr>
      <w:rFonts w:ascii="Verdana" w:hAnsi="Verdana"/>
      <w:kern w:val="0"/>
      <w:sz w:val="20"/>
      <w:szCs w:val="20"/>
      <w:lang w:eastAsia="en-US"/>
    </w:rPr>
  </w:style>
  <w:style w:type="paragraph" w:customStyle="1" w:styleId="xl113">
    <w:name w:val="xl113"/>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44">
    <w:name w:val="xl144"/>
    <w:basedOn w:val="a4"/>
    <w:qFormat/>
    <w:rsid w:val="00857996"/>
    <w:pPr>
      <w:widowControl/>
      <w:pBdr>
        <w:lef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fffffff0">
    <w:name w:val="文字"/>
    <w:basedOn w:val="a4"/>
    <w:qFormat/>
    <w:rsid w:val="00857996"/>
    <w:pPr>
      <w:tabs>
        <w:tab w:val="left" w:pos="8520"/>
      </w:tabs>
      <w:spacing w:line="312" w:lineRule="auto"/>
      <w:ind w:right="-210" w:firstLine="556"/>
    </w:pPr>
    <w:rPr>
      <w:rFonts w:ascii="楷体_GB2312" w:eastAsia="楷体_GB2312" w:hAnsi="Times New Roman"/>
      <w:sz w:val="28"/>
      <w:szCs w:val="20"/>
    </w:rPr>
  </w:style>
  <w:style w:type="paragraph" w:customStyle="1" w:styleId="xl44">
    <w:name w:val="xl44"/>
    <w:basedOn w:val="a4"/>
    <w:qFormat/>
    <w:rsid w:val="0085799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101">
    <w:name w:val="xl101"/>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152">
    <w:name w:val="xl152"/>
    <w:basedOn w:val="a4"/>
    <w:qFormat/>
    <w:rsid w:val="00857996"/>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center"/>
    </w:pPr>
    <w:rPr>
      <w:rFonts w:ascii="宋体" w:hAnsi="宋体" w:cs="宋体"/>
      <w:b/>
      <w:bCs/>
      <w:color w:val="000000"/>
      <w:kern w:val="0"/>
      <w:sz w:val="18"/>
      <w:szCs w:val="18"/>
    </w:rPr>
  </w:style>
  <w:style w:type="paragraph" w:customStyle="1" w:styleId="xl103">
    <w:name w:val="xl103"/>
    <w:basedOn w:val="a4"/>
    <w:qFormat/>
    <w:rsid w:val="0085799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font9">
    <w:name w:val="font9"/>
    <w:basedOn w:val="a4"/>
    <w:qFormat/>
    <w:rsid w:val="00857996"/>
    <w:pPr>
      <w:widowControl/>
      <w:spacing w:before="100" w:beforeAutospacing="1" w:after="100" w:afterAutospacing="1"/>
      <w:jc w:val="left"/>
    </w:pPr>
    <w:rPr>
      <w:rFonts w:ascii="宋体" w:hAnsi="宋体" w:cs="Arial Unicode MS"/>
      <w:color w:val="000000"/>
      <w:kern w:val="0"/>
      <w:sz w:val="20"/>
      <w:szCs w:val="20"/>
    </w:rPr>
  </w:style>
  <w:style w:type="paragraph" w:customStyle="1" w:styleId="tabletext0">
    <w:name w:val="tabletext"/>
    <w:basedOn w:val="a4"/>
    <w:qFormat/>
    <w:rsid w:val="00857996"/>
    <w:pPr>
      <w:widowControl/>
      <w:spacing w:line="300" w:lineRule="atLeast"/>
      <w:jc w:val="left"/>
    </w:pPr>
    <w:rPr>
      <w:rFonts w:ascii="宋体" w:hAnsi="宋体" w:cs="宋体"/>
      <w:kern w:val="0"/>
      <w:sz w:val="18"/>
      <w:szCs w:val="18"/>
    </w:rPr>
  </w:style>
  <w:style w:type="paragraph" w:customStyle="1" w:styleId="xl196">
    <w:name w:val="xl196"/>
    <w:basedOn w:val="a4"/>
    <w:qFormat/>
    <w:rsid w:val="00857996"/>
    <w:pPr>
      <w:widowControl/>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宋体" w:hAnsi="宋体" w:cs="宋体"/>
      <w:b/>
      <w:bCs/>
      <w:color w:val="000000"/>
      <w:kern w:val="0"/>
      <w:sz w:val="18"/>
      <w:szCs w:val="18"/>
    </w:rPr>
  </w:style>
  <w:style w:type="paragraph" w:customStyle="1" w:styleId="xl107">
    <w:name w:val="xl107"/>
    <w:basedOn w:val="a4"/>
    <w:qFormat/>
    <w:rsid w:val="00857996"/>
    <w:pPr>
      <w:widowControl/>
      <w:spacing w:before="100" w:beforeAutospacing="1" w:after="100" w:afterAutospacing="1"/>
      <w:jc w:val="left"/>
    </w:pPr>
    <w:rPr>
      <w:rFonts w:ascii="宋体" w:hAnsi="宋体" w:cs="宋体"/>
      <w:color w:val="000000"/>
      <w:kern w:val="0"/>
      <w:sz w:val="18"/>
      <w:szCs w:val="18"/>
    </w:rPr>
  </w:style>
  <w:style w:type="paragraph" w:customStyle="1" w:styleId="Char30">
    <w:name w:val="Char3"/>
    <w:basedOn w:val="a4"/>
    <w:next w:val="a4"/>
    <w:qFormat/>
    <w:rsid w:val="00857996"/>
    <w:pPr>
      <w:spacing w:line="240" w:lineRule="atLeast"/>
      <w:ind w:left="420" w:firstLine="420"/>
      <w:jc w:val="left"/>
    </w:pPr>
    <w:rPr>
      <w:rFonts w:ascii="Times New Roman" w:hAnsi="Times New Roman"/>
      <w:kern w:val="0"/>
      <w:szCs w:val="21"/>
    </w:rPr>
  </w:style>
  <w:style w:type="paragraph" w:customStyle="1" w:styleId="xl29">
    <w:name w:val="xl29"/>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21">
    <w:name w:val="样式 标题 2 + 黑色"/>
    <w:basedOn w:val="20"/>
    <w:qFormat/>
    <w:rsid w:val="00857996"/>
    <w:pPr>
      <w:keepLines w:val="0"/>
      <w:numPr>
        <w:ilvl w:val="0"/>
        <w:numId w:val="19"/>
      </w:numPr>
      <w:tabs>
        <w:tab w:val="left" w:pos="709"/>
      </w:tabs>
    </w:pPr>
    <w:rPr>
      <w:rFonts w:cs="Times New Roman"/>
      <w:color w:val="000000"/>
      <w:kern w:val="0"/>
    </w:rPr>
  </w:style>
  <w:style w:type="paragraph" w:customStyle="1" w:styleId="xl94">
    <w:name w:val="xl94"/>
    <w:basedOn w:val="a4"/>
    <w:qFormat/>
    <w:rsid w:val="00857996"/>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center"/>
    </w:pPr>
    <w:rPr>
      <w:rFonts w:ascii="宋体" w:hAnsi="宋体" w:cs="宋体"/>
      <w:b/>
      <w:bCs/>
      <w:color w:val="000000"/>
      <w:kern w:val="0"/>
      <w:sz w:val="18"/>
      <w:szCs w:val="18"/>
    </w:rPr>
  </w:style>
  <w:style w:type="paragraph" w:customStyle="1" w:styleId="CharCharCharCharCharChar1Char">
    <w:name w:val="Char Char Char Char Char Char1 Char"/>
    <w:basedOn w:val="afffa"/>
    <w:qFormat/>
    <w:rsid w:val="00857996"/>
    <w:rPr>
      <w:rFonts w:ascii="Tahoma" w:hAnsi="Tahoma"/>
      <w:kern w:val="2"/>
      <w:sz w:val="24"/>
      <w:szCs w:val="24"/>
    </w:rPr>
  </w:style>
  <w:style w:type="paragraph" w:customStyle="1" w:styleId="xl167">
    <w:name w:val="xl167"/>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116">
    <w:name w:val="列出段落11"/>
    <w:basedOn w:val="a4"/>
    <w:qFormat/>
    <w:rsid w:val="00857996"/>
    <w:pPr>
      <w:ind w:firstLineChars="200" w:firstLine="420"/>
    </w:pPr>
  </w:style>
  <w:style w:type="paragraph" w:customStyle="1" w:styleId="xl93">
    <w:name w:val="xl93"/>
    <w:basedOn w:val="a4"/>
    <w:qFormat/>
    <w:rsid w:val="00857996"/>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center"/>
    </w:pPr>
    <w:rPr>
      <w:rFonts w:ascii="宋体" w:hAnsi="宋体" w:cs="宋体"/>
      <w:b/>
      <w:bCs/>
      <w:color w:val="000000"/>
      <w:kern w:val="0"/>
      <w:sz w:val="18"/>
      <w:szCs w:val="18"/>
    </w:rPr>
  </w:style>
  <w:style w:type="paragraph" w:customStyle="1" w:styleId="xl124">
    <w:name w:val="xl124"/>
    <w:basedOn w:val="a4"/>
    <w:qFormat/>
    <w:rsid w:val="00857996"/>
    <w:pPr>
      <w:widowControl/>
      <w:spacing w:before="100" w:beforeAutospacing="1" w:after="100" w:afterAutospacing="1"/>
      <w:jc w:val="left"/>
    </w:pPr>
    <w:rPr>
      <w:rFonts w:ascii="宋体" w:hAnsi="宋体" w:cs="宋体"/>
      <w:color w:val="000000"/>
      <w:kern w:val="0"/>
      <w:sz w:val="18"/>
      <w:szCs w:val="18"/>
    </w:rPr>
  </w:style>
  <w:style w:type="paragraph" w:customStyle="1" w:styleId="3c">
    <w:name w:val="正文序号 3"/>
    <w:basedOn w:val="a4"/>
    <w:qFormat/>
    <w:rsid w:val="00857996"/>
    <w:pPr>
      <w:tabs>
        <w:tab w:val="left" w:pos="1259"/>
      </w:tabs>
      <w:spacing w:before="60"/>
      <w:ind w:left="1260" w:hanging="420"/>
    </w:pPr>
    <w:rPr>
      <w:rFonts w:ascii="Times New Roman" w:hAnsi="Times New Roman"/>
      <w:szCs w:val="20"/>
    </w:rPr>
  </w:style>
  <w:style w:type="paragraph" w:customStyle="1" w:styleId="CharCharCharCharCharChar">
    <w:name w:val="Char Char Char Char Char Char"/>
    <w:basedOn w:val="a4"/>
    <w:qFormat/>
    <w:rsid w:val="00857996"/>
    <w:rPr>
      <w:rFonts w:ascii="Tahoma" w:hAnsi="Tahoma"/>
      <w:sz w:val="24"/>
      <w:szCs w:val="20"/>
    </w:rPr>
  </w:style>
  <w:style w:type="paragraph" w:customStyle="1" w:styleId="ItemList">
    <w:name w:val="Item List"/>
    <w:qFormat/>
    <w:rsid w:val="00857996"/>
    <w:pPr>
      <w:widowControl w:val="0"/>
      <w:adjustRightInd w:val="0"/>
      <w:spacing w:line="360" w:lineRule="auto"/>
      <w:jc w:val="both"/>
    </w:pPr>
    <w:rPr>
      <w:rFonts w:ascii="Times New Roman" w:eastAsia="宋体" w:hAnsi="Times New Roman" w:cs="Times New Roman"/>
      <w:sz w:val="24"/>
      <w:szCs w:val="20"/>
    </w:rPr>
  </w:style>
  <w:style w:type="paragraph" w:customStyle="1" w:styleId="xl165">
    <w:name w:val="xl165"/>
    <w:basedOn w:val="a4"/>
    <w:qFormat/>
    <w:rsid w:val="00857996"/>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center"/>
    </w:pPr>
    <w:rPr>
      <w:rFonts w:ascii="宋体" w:hAnsi="宋体" w:cs="宋体"/>
      <w:b/>
      <w:bCs/>
      <w:color w:val="000000"/>
      <w:kern w:val="0"/>
      <w:sz w:val="18"/>
      <w:szCs w:val="18"/>
    </w:rPr>
  </w:style>
  <w:style w:type="paragraph" w:customStyle="1" w:styleId="xl114">
    <w:name w:val="xl114"/>
    <w:basedOn w:val="a4"/>
    <w:qFormat/>
    <w:rsid w:val="00857996"/>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center"/>
    </w:pPr>
    <w:rPr>
      <w:rFonts w:ascii="宋体" w:hAnsi="宋体" w:cs="宋体"/>
      <w:b/>
      <w:bCs/>
      <w:color w:val="000000"/>
      <w:kern w:val="0"/>
      <w:sz w:val="18"/>
      <w:szCs w:val="18"/>
    </w:rPr>
  </w:style>
  <w:style w:type="paragraph" w:customStyle="1" w:styleId="xl182">
    <w:name w:val="xl182"/>
    <w:basedOn w:val="a4"/>
    <w:qFormat/>
    <w:rsid w:val="00857996"/>
    <w:pPr>
      <w:widowControl/>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宋体" w:hAnsi="宋体" w:cs="宋体"/>
      <w:b/>
      <w:bCs/>
      <w:kern w:val="0"/>
      <w:sz w:val="18"/>
      <w:szCs w:val="18"/>
    </w:rPr>
  </w:style>
  <w:style w:type="paragraph" w:customStyle="1" w:styleId="a00">
    <w:name w:val="a0"/>
    <w:basedOn w:val="a4"/>
    <w:qFormat/>
    <w:rsid w:val="00857996"/>
    <w:pPr>
      <w:widowControl/>
      <w:spacing w:before="100" w:beforeAutospacing="1" w:after="100" w:afterAutospacing="1"/>
      <w:jc w:val="left"/>
    </w:pPr>
    <w:rPr>
      <w:rFonts w:ascii="宋体" w:hAnsi="宋体" w:cs="宋体"/>
      <w:kern w:val="0"/>
      <w:sz w:val="24"/>
      <w:szCs w:val="24"/>
    </w:rPr>
  </w:style>
  <w:style w:type="paragraph" w:customStyle="1" w:styleId="afffffff1">
    <w:name w:val="正文段落"/>
    <w:basedOn w:val="a4"/>
    <w:qFormat/>
    <w:rsid w:val="00857996"/>
    <w:pPr>
      <w:spacing w:line="300" w:lineRule="auto"/>
      <w:ind w:firstLine="510"/>
    </w:pPr>
    <w:rPr>
      <w:rFonts w:ascii="Times New Roman" w:hAnsi="Times New Roman"/>
      <w:sz w:val="24"/>
      <w:szCs w:val="20"/>
    </w:rPr>
  </w:style>
  <w:style w:type="paragraph" w:customStyle="1" w:styleId="xl37">
    <w:name w:val="xl37"/>
    <w:basedOn w:val="a4"/>
    <w:qFormat/>
    <w:rsid w:val="00857996"/>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176">
    <w:name w:val="xl176"/>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18"/>
      <w:szCs w:val="18"/>
    </w:rPr>
  </w:style>
  <w:style w:type="paragraph" w:customStyle="1" w:styleId="WW-">
    <w:name w:val="WW-正文（首行缩进两字）"/>
    <w:basedOn w:val="a4"/>
    <w:qFormat/>
    <w:rsid w:val="00857996"/>
    <w:pPr>
      <w:autoSpaceDE w:val="0"/>
      <w:autoSpaceDN w:val="0"/>
      <w:adjustRightInd w:val="0"/>
      <w:ind w:firstLine="420"/>
    </w:pPr>
    <w:rPr>
      <w:rFonts w:ascii="Times New Roman" w:hAnsi="Times New Roman"/>
      <w:kern w:val="0"/>
      <w:szCs w:val="21"/>
    </w:rPr>
  </w:style>
  <w:style w:type="paragraph" w:customStyle="1" w:styleId="xl177">
    <w:name w:val="xl177"/>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18"/>
      <w:szCs w:val="18"/>
    </w:rPr>
  </w:style>
  <w:style w:type="paragraph" w:customStyle="1" w:styleId="xl86">
    <w:name w:val="xl86"/>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135">
    <w:name w:val="xl135"/>
    <w:basedOn w:val="a4"/>
    <w:qFormat/>
    <w:rsid w:val="00857996"/>
    <w:pPr>
      <w:widowControl/>
      <w:pBdr>
        <w:lef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51">
    <w:name w:val="xl51"/>
    <w:basedOn w:val="a4"/>
    <w:qFormat/>
    <w:rsid w:val="0085799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20"/>
      <w:szCs w:val="20"/>
    </w:rPr>
  </w:style>
  <w:style w:type="paragraph" w:customStyle="1" w:styleId="xl123">
    <w:name w:val="xl123"/>
    <w:basedOn w:val="a4"/>
    <w:qFormat/>
    <w:rsid w:val="00857996"/>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center"/>
    </w:pPr>
    <w:rPr>
      <w:rFonts w:ascii="宋体" w:hAnsi="宋体" w:cs="宋体"/>
      <w:b/>
      <w:bCs/>
      <w:color w:val="000000"/>
      <w:kern w:val="0"/>
      <w:sz w:val="18"/>
      <w:szCs w:val="18"/>
    </w:rPr>
  </w:style>
  <w:style w:type="paragraph" w:customStyle="1" w:styleId="afffffff2">
    <w:name w:val="功能点排序"/>
    <w:basedOn w:val="a4"/>
    <w:qFormat/>
    <w:rsid w:val="00857996"/>
    <w:pPr>
      <w:tabs>
        <w:tab w:val="left" w:pos="840"/>
      </w:tabs>
      <w:spacing w:line="360" w:lineRule="auto"/>
    </w:pPr>
    <w:rPr>
      <w:rFonts w:ascii="Times New Roman" w:hAnsi="Arial"/>
      <w:sz w:val="18"/>
      <w:szCs w:val="20"/>
    </w:rPr>
  </w:style>
  <w:style w:type="paragraph" w:customStyle="1" w:styleId="2f4">
    <w:name w:val="正文2"/>
    <w:qFormat/>
    <w:rsid w:val="00857996"/>
    <w:pPr>
      <w:widowControl w:val="0"/>
      <w:adjustRightInd w:val="0"/>
      <w:spacing w:line="312" w:lineRule="atLeast"/>
      <w:jc w:val="both"/>
    </w:pPr>
    <w:rPr>
      <w:rFonts w:ascii="宋体" w:eastAsia="宋体" w:hAnsi="Times New Roman" w:cs="Times New Roman"/>
      <w:kern w:val="0"/>
      <w:sz w:val="34"/>
      <w:szCs w:val="20"/>
    </w:rPr>
  </w:style>
  <w:style w:type="paragraph" w:customStyle="1" w:styleId="2f5">
    <w:name w:val="样式 标题 2 + 宋体 五号 非加粗 黑色"/>
    <w:basedOn w:val="20"/>
    <w:qFormat/>
    <w:rsid w:val="00857996"/>
    <w:pPr>
      <w:numPr>
        <w:ilvl w:val="0"/>
        <w:numId w:val="0"/>
      </w:numPr>
      <w:tabs>
        <w:tab w:val="left" w:pos="360"/>
      </w:tabs>
      <w:spacing w:line="416" w:lineRule="atLeast"/>
      <w:jc w:val="both"/>
    </w:pPr>
    <w:rPr>
      <w:rFonts w:cs="Times New Roman"/>
      <w:b w:val="0"/>
      <w:bCs w:val="0"/>
      <w:color w:val="000000"/>
      <w:sz w:val="21"/>
      <w:szCs w:val="32"/>
    </w:rPr>
  </w:style>
  <w:style w:type="paragraph" w:customStyle="1" w:styleId="afffffff3">
    <w:name w:val="正文（绿盟科技）"/>
    <w:qFormat/>
    <w:rsid w:val="00857996"/>
    <w:pPr>
      <w:spacing w:line="300" w:lineRule="auto"/>
    </w:pPr>
    <w:rPr>
      <w:rFonts w:ascii="Arial" w:eastAsia="宋体" w:hAnsi="Arial" w:cs="黑体"/>
      <w:kern w:val="0"/>
      <w:szCs w:val="21"/>
    </w:rPr>
  </w:style>
  <w:style w:type="paragraph" w:customStyle="1" w:styleId="56">
    <w:name w:val="标题 5（有编号）（绿盟科技）"/>
    <w:basedOn w:val="a4"/>
    <w:next w:val="afffffff3"/>
    <w:qFormat/>
    <w:rsid w:val="00857996"/>
    <w:pPr>
      <w:keepNext/>
      <w:keepLines/>
      <w:spacing w:before="280" w:after="156" w:line="374" w:lineRule="auto"/>
      <w:jc w:val="left"/>
      <w:outlineLvl w:val="4"/>
    </w:pPr>
    <w:rPr>
      <w:rFonts w:ascii="Arial" w:eastAsia="黑体" w:hAnsi="Arial" w:cs="黑体"/>
      <w:b/>
      <w:bCs/>
      <w:sz w:val="24"/>
      <w:szCs w:val="24"/>
    </w:rPr>
  </w:style>
  <w:style w:type="paragraph" w:customStyle="1" w:styleId="TableParagraph">
    <w:name w:val="Table Paragraph"/>
    <w:basedOn w:val="a4"/>
    <w:uiPriority w:val="1"/>
    <w:qFormat/>
    <w:rsid w:val="00857996"/>
    <w:pPr>
      <w:autoSpaceDE w:val="0"/>
      <w:autoSpaceDN w:val="0"/>
      <w:jc w:val="left"/>
    </w:pPr>
    <w:rPr>
      <w:rFonts w:ascii="宋体" w:hAnsi="宋体" w:cs="宋体"/>
      <w:kern w:val="0"/>
      <w:sz w:val="22"/>
      <w:lang w:val="zh-CN" w:bidi="zh-CN"/>
    </w:rPr>
  </w:style>
  <w:style w:type="character" w:styleId="afffffff4">
    <w:name w:val="footnote reference"/>
    <w:unhideWhenUsed/>
    <w:qFormat/>
    <w:rsid w:val="00857996"/>
    <w:rPr>
      <w:vertAlign w:val="superscript"/>
    </w:rPr>
  </w:style>
  <w:style w:type="character" w:customStyle="1" w:styleId="CharChar20">
    <w:name w:val="Char Char20"/>
    <w:qFormat/>
    <w:rsid w:val="00857996"/>
    <w:rPr>
      <w:rFonts w:ascii="Arial" w:eastAsia="黑体" w:hAnsi="Arial" w:cs="Times New Roman" w:hint="default"/>
      <w:sz w:val="24"/>
      <w:szCs w:val="24"/>
    </w:rPr>
  </w:style>
  <w:style w:type="character" w:customStyle="1" w:styleId="CharChar5">
    <w:name w:val="Char Char5"/>
    <w:qFormat/>
    <w:rsid w:val="00857996"/>
    <w:rPr>
      <w:kern w:val="2"/>
      <w:sz w:val="21"/>
      <w:szCs w:val="24"/>
    </w:rPr>
  </w:style>
  <w:style w:type="character" w:customStyle="1" w:styleId="2Char1">
    <w:name w:val="正文首行缩进 2 Char1"/>
    <w:uiPriority w:val="99"/>
    <w:semiHidden/>
    <w:qFormat/>
    <w:rsid w:val="00857996"/>
    <w:rPr>
      <w:rFonts w:ascii="Calibri" w:eastAsia="宋体" w:hAnsi="Calibri" w:cs="Calibri" w:hint="default"/>
      <w:kern w:val="2"/>
      <w:sz w:val="21"/>
      <w:szCs w:val="22"/>
      <w:lang w:bidi="ar-SA"/>
    </w:rPr>
  </w:style>
  <w:style w:type="character" w:customStyle="1" w:styleId="MMTopic3CharChar">
    <w:name w:val="MM Topic 3 Char Char"/>
    <w:qFormat/>
    <w:rsid w:val="00857996"/>
    <w:rPr>
      <w:rFonts w:ascii="宋体" w:eastAsia="宋体" w:hAnsi="宋体" w:hint="eastAsia"/>
      <w:b/>
      <w:bCs/>
      <w:color w:val="000000"/>
      <w:kern w:val="2"/>
      <w:sz w:val="28"/>
      <w:szCs w:val="28"/>
    </w:rPr>
  </w:style>
  <w:style w:type="character" w:customStyle="1" w:styleId="CharChar30">
    <w:name w:val="Char Char3"/>
    <w:qFormat/>
    <w:rsid w:val="00857996"/>
    <w:rPr>
      <w:b/>
      <w:bCs/>
      <w:kern w:val="2"/>
      <w:sz w:val="18"/>
      <w:szCs w:val="18"/>
    </w:rPr>
  </w:style>
  <w:style w:type="character" w:customStyle="1" w:styleId="-1Char">
    <w:name w:val="彩色列表 - 强调文字颜色 1 Char"/>
    <w:qFormat/>
    <w:rsid w:val="00857996"/>
    <w:rPr>
      <w:rFonts w:ascii="Calibri" w:hAnsi="Calibri" w:cs="Calibri" w:hint="default"/>
      <w:kern w:val="2"/>
      <w:sz w:val="21"/>
      <w:szCs w:val="22"/>
    </w:rPr>
  </w:style>
  <w:style w:type="character" w:customStyle="1" w:styleId="apple-style-span">
    <w:name w:val="apple-style-span"/>
    <w:basedOn w:val="a5"/>
    <w:qFormat/>
    <w:rsid w:val="00857996"/>
  </w:style>
  <w:style w:type="character" w:customStyle="1" w:styleId="textnormchn1">
    <w:name w:val="textnorm_chn1"/>
    <w:qFormat/>
    <w:rsid w:val="00857996"/>
    <w:rPr>
      <w:rFonts w:ascii="Arial" w:hAnsi="Arial" w:cs="Arial" w:hint="default"/>
      <w:color w:val="21254A"/>
      <w:sz w:val="22"/>
      <w:szCs w:val="22"/>
    </w:rPr>
  </w:style>
  <w:style w:type="character" w:customStyle="1" w:styleId="CharChar18">
    <w:name w:val="Char Char18"/>
    <w:qFormat/>
    <w:rsid w:val="00857996"/>
    <w:rPr>
      <w:sz w:val="18"/>
      <w:szCs w:val="18"/>
    </w:rPr>
  </w:style>
  <w:style w:type="character" w:customStyle="1" w:styleId="3Char1">
    <w:name w:val="标题 3 Char1"/>
    <w:qFormat/>
    <w:rsid w:val="00857996"/>
    <w:rPr>
      <w:b/>
      <w:bCs/>
      <w:kern w:val="2"/>
      <w:sz w:val="32"/>
      <w:szCs w:val="32"/>
    </w:rPr>
  </w:style>
  <w:style w:type="character" w:customStyle="1" w:styleId="grame">
    <w:name w:val="grame"/>
    <w:qFormat/>
    <w:rsid w:val="00857996"/>
  </w:style>
  <w:style w:type="character" w:customStyle="1" w:styleId="Char12">
    <w:name w:val="签名 Char1"/>
    <w:uiPriority w:val="99"/>
    <w:semiHidden/>
    <w:qFormat/>
    <w:rsid w:val="00857996"/>
    <w:rPr>
      <w:rFonts w:ascii="Calibri" w:hAnsi="Calibri" w:cs="Calibri" w:hint="default"/>
      <w:kern w:val="2"/>
      <w:sz w:val="21"/>
      <w:szCs w:val="22"/>
    </w:rPr>
  </w:style>
  <w:style w:type="character" w:customStyle="1" w:styleId="ziti12hei">
    <w:name w:val="ziti12hei"/>
    <w:qFormat/>
    <w:rsid w:val="00857996"/>
  </w:style>
  <w:style w:type="character" w:customStyle="1" w:styleId="CharChar16">
    <w:name w:val="Char Char16"/>
    <w:qFormat/>
    <w:rsid w:val="00857996"/>
    <w:rPr>
      <w:rFonts w:ascii="Times New Roman" w:eastAsia="宋体" w:hAnsi="Times New Roman" w:cs="Times New Roman" w:hint="default"/>
      <w:sz w:val="18"/>
      <w:szCs w:val="18"/>
      <w:shd w:val="clear" w:color="auto" w:fill="000080"/>
    </w:rPr>
  </w:style>
  <w:style w:type="character" w:customStyle="1" w:styleId="CharChar19">
    <w:name w:val="Char Char19"/>
    <w:qFormat/>
    <w:rsid w:val="00857996"/>
    <w:rPr>
      <w:rFonts w:ascii="Arial" w:eastAsia="黑体" w:hAnsi="Arial" w:cs="Times New Roman" w:hint="default"/>
      <w:szCs w:val="21"/>
    </w:rPr>
  </w:style>
  <w:style w:type="character" w:customStyle="1" w:styleId="CharChar4">
    <w:name w:val="Char Char4"/>
    <w:qFormat/>
    <w:rsid w:val="00857996"/>
    <w:rPr>
      <w:kern w:val="2"/>
      <w:sz w:val="18"/>
      <w:szCs w:val="18"/>
    </w:rPr>
  </w:style>
  <w:style w:type="character" w:customStyle="1" w:styleId="CharChar6">
    <w:name w:val="正文首行缩进两字符 Char Char"/>
    <w:qFormat/>
    <w:rsid w:val="00857996"/>
    <w:rPr>
      <w:rFonts w:ascii="宋体" w:eastAsia="宋体" w:hAnsi="宋体" w:hint="eastAsia"/>
      <w:kern w:val="2"/>
      <w:sz w:val="21"/>
      <w:szCs w:val="24"/>
      <w:lang w:val="en-US" w:eastAsia="zh-CN" w:bidi="ar-SA"/>
    </w:rPr>
  </w:style>
  <w:style w:type="character" w:customStyle="1" w:styleId="Char13">
    <w:name w:val="标题 Char1"/>
    <w:uiPriority w:val="10"/>
    <w:qFormat/>
    <w:rsid w:val="00857996"/>
    <w:rPr>
      <w:rFonts w:ascii="Cambria" w:hAnsi="Cambria" w:cs="Times New Roman" w:hint="default"/>
      <w:b/>
      <w:bCs/>
      <w:kern w:val="2"/>
      <w:sz w:val="32"/>
      <w:szCs w:val="32"/>
    </w:rPr>
  </w:style>
  <w:style w:type="character" w:customStyle="1" w:styleId="Char14">
    <w:name w:val="脚注文本 Char1"/>
    <w:qFormat/>
    <w:rsid w:val="00857996"/>
    <w:rPr>
      <w:kern w:val="2"/>
      <w:sz w:val="18"/>
      <w:szCs w:val="18"/>
    </w:rPr>
  </w:style>
  <w:style w:type="character" w:customStyle="1" w:styleId="CharChar7">
    <w:name w:val="列出段落 Char Char"/>
    <w:qFormat/>
    <w:rsid w:val="00857996"/>
    <w:rPr>
      <w:rFonts w:ascii="Calibri" w:hAnsi="Calibri" w:cs="Calibri" w:hint="default"/>
      <w:kern w:val="2"/>
      <w:sz w:val="21"/>
      <w:szCs w:val="22"/>
    </w:rPr>
  </w:style>
  <w:style w:type="character" w:customStyle="1" w:styleId="CDChar">
    <w:name w:val="CD正文 Char"/>
    <w:qFormat/>
    <w:rsid w:val="00857996"/>
    <w:rPr>
      <w:kern w:val="2"/>
      <w:sz w:val="30"/>
      <w:szCs w:val="28"/>
    </w:rPr>
  </w:style>
  <w:style w:type="character" w:customStyle="1" w:styleId="LegalLevel111Char">
    <w:name w:val="Legal Level 1.1.1. Char"/>
    <w:qFormat/>
    <w:rsid w:val="00857996"/>
    <w:rPr>
      <w:rFonts w:ascii="Arial" w:eastAsia="黑体" w:hAnsi="Arial" w:cs="Arial" w:hint="default"/>
      <w:kern w:val="2"/>
      <w:sz w:val="24"/>
      <w:szCs w:val="24"/>
    </w:rPr>
  </w:style>
  <w:style w:type="character" w:customStyle="1" w:styleId="Char15">
    <w:name w:val="正文文本 Char1"/>
    <w:qFormat/>
    <w:rsid w:val="00857996"/>
    <w:rPr>
      <w:rFonts w:ascii="Times New Roman" w:eastAsia="宋体" w:hAnsi="Times New Roman" w:cs="Times New Roman" w:hint="default"/>
      <w:kern w:val="0"/>
      <w:sz w:val="18"/>
      <w:szCs w:val="18"/>
    </w:rPr>
  </w:style>
  <w:style w:type="character" w:customStyle="1" w:styleId="CDCharChar">
    <w:name w:val="CD正文 Char Char"/>
    <w:qFormat/>
    <w:rsid w:val="00857996"/>
    <w:rPr>
      <w:rFonts w:ascii="宋体" w:eastAsia="宋体" w:hAnsi="宋体" w:hint="eastAsia"/>
      <w:kern w:val="2"/>
      <w:sz w:val="30"/>
      <w:szCs w:val="28"/>
      <w:lang w:val="en-US" w:eastAsia="zh-CN" w:bidi="ar-SA"/>
    </w:rPr>
  </w:style>
  <w:style w:type="character" w:customStyle="1" w:styleId="HTMLChar1">
    <w:name w:val="HTML 预设格式 Char1"/>
    <w:uiPriority w:val="99"/>
    <w:semiHidden/>
    <w:qFormat/>
    <w:rsid w:val="00857996"/>
    <w:rPr>
      <w:rFonts w:ascii="Courier New" w:hAnsi="Courier New" w:cs="Courier New" w:hint="default"/>
      <w:kern w:val="2"/>
    </w:rPr>
  </w:style>
  <w:style w:type="character" w:customStyle="1" w:styleId="Char5">
    <w:name w:val="特点标题 Char"/>
    <w:qFormat/>
    <w:rsid w:val="00857996"/>
    <w:rPr>
      <w:rFonts w:ascii="Times New Roman" w:eastAsia="宋体" w:hAnsi="Times New Roman" w:cs="Times New Roman" w:hint="default"/>
      <w:szCs w:val="24"/>
    </w:rPr>
  </w:style>
  <w:style w:type="character" w:customStyle="1" w:styleId="CharChar14">
    <w:name w:val="Char Char14"/>
    <w:qFormat/>
    <w:rsid w:val="00857996"/>
    <w:rPr>
      <w:rFonts w:ascii="宋体" w:eastAsia="宋体" w:hAnsi="宋体" w:cs="Times New Roman" w:hint="eastAsia"/>
      <w:sz w:val="28"/>
      <w:szCs w:val="28"/>
    </w:rPr>
  </w:style>
  <w:style w:type="character" w:customStyle="1" w:styleId="3CharCharChar">
    <w:name w:val="标题 3 Char Char Char"/>
    <w:qFormat/>
    <w:rsid w:val="00857996"/>
    <w:rPr>
      <w:rFonts w:ascii="宋体" w:eastAsia="宋体" w:hAnsi="宋体" w:hint="eastAsia"/>
      <w:b/>
      <w:bCs w:val="0"/>
      <w:kern w:val="2"/>
      <w:sz w:val="32"/>
      <w:lang w:val="en-US" w:eastAsia="zh-CN" w:bidi="ar-SA"/>
    </w:rPr>
  </w:style>
  <w:style w:type="character" w:customStyle="1" w:styleId="1Char1">
    <w:name w:val="标题 1 Char1"/>
    <w:qFormat/>
    <w:rsid w:val="00857996"/>
    <w:rPr>
      <w:b/>
      <w:bCs/>
      <w:kern w:val="44"/>
      <w:sz w:val="44"/>
      <w:szCs w:val="44"/>
    </w:rPr>
  </w:style>
  <w:style w:type="character" w:customStyle="1" w:styleId="CharChar31">
    <w:name w:val="Char Char31"/>
    <w:qFormat/>
    <w:rsid w:val="00857996"/>
    <w:rPr>
      <w:b/>
      <w:bCs/>
      <w:kern w:val="2"/>
      <w:sz w:val="18"/>
      <w:szCs w:val="18"/>
    </w:rPr>
  </w:style>
  <w:style w:type="character" w:customStyle="1" w:styleId="Char16">
    <w:name w:val="注释标题 Char1"/>
    <w:uiPriority w:val="99"/>
    <w:semiHidden/>
    <w:qFormat/>
    <w:rsid w:val="00857996"/>
    <w:rPr>
      <w:rFonts w:ascii="Calibri" w:hAnsi="Calibri" w:cs="Calibri" w:hint="default"/>
      <w:kern w:val="2"/>
      <w:sz w:val="21"/>
      <w:szCs w:val="22"/>
    </w:rPr>
  </w:style>
  <w:style w:type="character" w:customStyle="1" w:styleId="CharChar8">
    <w:name w:val="批注文字 Char Char"/>
    <w:qFormat/>
    <w:rsid w:val="00857996"/>
  </w:style>
  <w:style w:type="character" w:customStyle="1" w:styleId="CharCharChar0">
    <w:name w:val="Char Char Char"/>
    <w:qFormat/>
    <w:rsid w:val="00857996"/>
    <w:rPr>
      <w:rFonts w:ascii="宋体" w:eastAsia="宋体" w:hAnsi="宋体" w:hint="eastAsia"/>
      <w:kern w:val="2"/>
      <w:sz w:val="18"/>
      <w:szCs w:val="18"/>
      <w:lang w:val="en-US" w:eastAsia="zh-CN" w:bidi="ar-SA"/>
    </w:rPr>
  </w:style>
  <w:style w:type="character" w:customStyle="1" w:styleId="CharChar22">
    <w:name w:val="Char Char22"/>
    <w:qFormat/>
    <w:rsid w:val="00857996"/>
    <w:rPr>
      <w:kern w:val="2"/>
      <w:sz w:val="18"/>
      <w:szCs w:val="18"/>
    </w:rPr>
  </w:style>
  <w:style w:type="character" w:customStyle="1" w:styleId="CharChar9">
    <w:name w:val="正文文本缩进 Char Char"/>
    <w:qFormat/>
    <w:rsid w:val="00857996"/>
    <w:rPr>
      <w:rFonts w:ascii="Times New Roman" w:eastAsia="宋体" w:hAnsi="Times New Roman" w:cs="Times New Roman" w:hint="default"/>
      <w:szCs w:val="24"/>
    </w:rPr>
  </w:style>
  <w:style w:type="character" w:customStyle="1" w:styleId="Char17">
    <w:name w:val="页眉 Char1"/>
    <w:qFormat/>
    <w:rsid w:val="00857996"/>
    <w:rPr>
      <w:rFonts w:ascii="Times New Roman" w:eastAsia="宋体" w:hAnsi="Times New Roman" w:cs="Times New Roman" w:hint="default"/>
      <w:kern w:val="2"/>
      <w:sz w:val="18"/>
      <w:szCs w:val="18"/>
    </w:rPr>
  </w:style>
  <w:style w:type="character" w:customStyle="1" w:styleId="CharChar17">
    <w:name w:val="Char Char17"/>
    <w:qFormat/>
    <w:rsid w:val="00857996"/>
    <w:rPr>
      <w:sz w:val="18"/>
      <w:szCs w:val="18"/>
    </w:rPr>
  </w:style>
  <w:style w:type="character" w:customStyle="1" w:styleId="Char6">
    <w:name w:val="纯文本 Char"/>
    <w:qFormat/>
    <w:rsid w:val="00857996"/>
    <w:rPr>
      <w:rFonts w:ascii="宋体" w:eastAsia="宋体" w:hAnsi="Courier New" w:cs="Courier New" w:hint="eastAsia"/>
      <w:szCs w:val="21"/>
    </w:rPr>
  </w:style>
  <w:style w:type="character" w:customStyle="1" w:styleId="4CharChar">
    <w:name w:val="标题 4 Char Char"/>
    <w:qFormat/>
    <w:rsid w:val="00857996"/>
    <w:rPr>
      <w:rFonts w:ascii="宋体" w:eastAsia="宋体" w:hAnsi="宋体" w:hint="eastAsia"/>
      <w:bCs/>
      <w:kern w:val="2"/>
      <w:sz w:val="28"/>
      <w:szCs w:val="28"/>
      <w:lang w:val="en-US" w:eastAsia="zh-CN" w:bidi="ar-SA"/>
    </w:rPr>
  </w:style>
  <w:style w:type="character" w:customStyle="1" w:styleId="textnormchn10">
    <w:name w:val="textnormchn1"/>
    <w:qFormat/>
    <w:rsid w:val="00857996"/>
  </w:style>
  <w:style w:type="character" w:customStyle="1" w:styleId="HTMLChar10">
    <w:name w:val="HTML 地址 Char1"/>
    <w:uiPriority w:val="99"/>
    <w:semiHidden/>
    <w:qFormat/>
    <w:rsid w:val="00857996"/>
    <w:rPr>
      <w:rFonts w:ascii="Calibri" w:hAnsi="Calibri" w:cs="Calibri" w:hint="default"/>
      <w:i/>
      <w:iCs/>
      <w:kern w:val="2"/>
      <w:sz w:val="21"/>
      <w:szCs w:val="22"/>
    </w:rPr>
  </w:style>
  <w:style w:type="character" w:customStyle="1" w:styleId="fontblank12">
    <w:name w:val="fontblank12"/>
    <w:qFormat/>
    <w:rsid w:val="00857996"/>
  </w:style>
  <w:style w:type="character" w:customStyle="1" w:styleId="CharCharChar1">
    <w:name w:val="Char Char Char1"/>
    <w:qFormat/>
    <w:rsid w:val="00857996"/>
    <w:rPr>
      <w:rFonts w:ascii="宋体" w:eastAsia="宋体" w:hAnsi="宋体" w:hint="eastAsia"/>
      <w:sz w:val="18"/>
      <w:szCs w:val="18"/>
      <w:lang w:val="en-US" w:eastAsia="zh-CN" w:bidi="ar-SA"/>
    </w:rPr>
  </w:style>
  <w:style w:type="character" w:customStyle="1" w:styleId="keyword">
    <w:name w:val="keyword"/>
    <w:qFormat/>
    <w:rsid w:val="00857996"/>
  </w:style>
  <w:style w:type="character" w:customStyle="1" w:styleId="CharChar100">
    <w:name w:val="Char Char10"/>
    <w:qFormat/>
    <w:rsid w:val="00857996"/>
    <w:rPr>
      <w:kern w:val="2"/>
      <w:sz w:val="24"/>
      <w:szCs w:val="24"/>
    </w:rPr>
  </w:style>
  <w:style w:type="character" w:customStyle="1" w:styleId="WW8Num9z0">
    <w:name w:val="WW8Num9z0"/>
    <w:qFormat/>
    <w:rsid w:val="00857996"/>
    <w:rPr>
      <w:rFonts w:ascii="Wingdings" w:hAnsi="Wingdings" w:hint="default"/>
    </w:rPr>
  </w:style>
  <w:style w:type="character" w:customStyle="1" w:styleId="small">
    <w:name w:val="small"/>
    <w:basedOn w:val="a5"/>
    <w:qFormat/>
    <w:rsid w:val="00857996"/>
  </w:style>
  <w:style w:type="character" w:customStyle="1" w:styleId="CharChar61">
    <w:name w:val="Char Char61"/>
    <w:qFormat/>
    <w:rsid w:val="00857996"/>
    <w:rPr>
      <w:kern w:val="2"/>
      <w:sz w:val="21"/>
      <w:szCs w:val="24"/>
    </w:rPr>
  </w:style>
  <w:style w:type="character" w:customStyle="1" w:styleId="afffffff5">
    <w:name w:val="（符号）邀请函中一、"/>
    <w:qFormat/>
    <w:rsid w:val="00857996"/>
    <w:rPr>
      <w:rFonts w:ascii="黑体" w:eastAsia="黑体" w:hAnsi="黑体" w:hint="eastAsia"/>
      <w:b/>
      <w:bCs/>
      <w:sz w:val="24"/>
    </w:rPr>
  </w:style>
  <w:style w:type="character" w:customStyle="1" w:styleId="CharChar110">
    <w:name w:val="Char Char11"/>
    <w:qFormat/>
    <w:rsid w:val="00857996"/>
    <w:rPr>
      <w:rFonts w:ascii="Arial Narrow" w:hAnsi="Arial Narrow" w:hint="default"/>
      <w:b/>
      <w:bCs/>
      <w:iCs/>
      <w:szCs w:val="24"/>
      <w:lang w:eastAsia="en-US"/>
    </w:rPr>
  </w:style>
  <w:style w:type="character" w:customStyle="1" w:styleId="CharChar51">
    <w:name w:val="Char Char51"/>
    <w:qFormat/>
    <w:rsid w:val="00857996"/>
    <w:rPr>
      <w:rFonts w:ascii="Times New Roman" w:eastAsia="黑体" w:hAnsi="Times New Roman" w:cs="Times New Roman" w:hint="default"/>
      <w:sz w:val="24"/>
      <w:szCs w:val="24"/>
    </w:rPr>
  </w:style>
  <w:style w:type="character" w:customStyle="1" w:styleId="line2">
    <w:name w:val="line2"/>
    <w:basedOn w:val="a5"/>
    <w:qFormat/>
    <w:rsid w:val="00857996"/>
  </w:style>
  <w:style w:type="character" w:customStyle="1" w:styleId="CharChar112">
    <w:name w:val="Char Char112"/>
    <w:qFormat/>
    <w:rsid w:val="00857996"/>
    <w:rPr>
      <w:rFonts w:ascii="Times New Roman" w:eastAsia="宋体" w:hAnsi="Times New Roman" w:cs="Times New Roman" w:hint="default"/>
      <w:szCs w:val="24"/>
    </w:rPr>
  </w:style>
  <w:style w:type="character" w:customStyle="1" w:styleId="CharChara">
    <w:name w:val="文章正文 Char Char"/>
    <w:qFormat/>
    <w:rsid w:val="00857996"/>
    <w:rPr>
      <w:rFonts w:ascii="宋体" w:eastAsia="宋体" w:hAnsi="宋体" w:hint="eastAsia"/>
      <w:kern w:val="2"/>
      <w:sz w:val="24"/>
      <w:szCs w:val="24"/>
      <w:lang w:val="en-US" w:eastAsia="zh-CN" w:bidi="ar-SA"/>
    </w:rPr>
  </w:style>
  <w:style w:type="character" w:customStyle="1" w:styleId="Char18">
    <w:name w:val="称呼 Char1"/>
    <w:uiPriority w:val="99"/>
    <w:semiHidden/>
    <w:qFormat/>
    <w:rsid w:val="00857996"/>
    <w:rPr>
      <w:rFonts w:ascii="Calibri" w:hAnsi="Calibri" w:cs="Calibri" w:hint="default"/>
      <w:kern w:val="2"/>
      <w:sz w:val="21"/>
      <w:szCs w:val="22"/>
    </w:rPr>
  </w:style>
  <w:style w:type="character" w:customStyle="1" w:styleId="Char19">
    <w:name w:val="表正文 Char1"/>
    <w:qFormat/>
    <w:rsid w:val="00857996"/>
    <w:rPr>
      <w:rFonts w:ascii="宋体" w:eastAsia="宋体" w:hAnsi="宋体" w:hint="eastAsia"/>
      <w:kern w:val="2"/>
      <w:sz w:val="21"/>
      <w:lang w:val="en-US" w:eastAsia="zh-CN" w:bidi="ar-SA"/>
    </w:rPr>
  </w:style>
  <w:style w:type="character" w:customStyle="1" w:styleId="2CharChar2">
    <w:name w:val="样式 小四2 Char Char"/>
    <w:qFormat/>
    <w:rsid w:val="00857996"/>
    <w:rPr>
      <w:rFonts w:ascii="宋体" w:eastAsia="宋体" w:hAnsi="宋体" w:hint="eastAsia"/>
      <w:kern w:val="2"/>
      <w:sz w:val="24"/>
      <w:szCs w:val="24"/>
    </w:rPr>
  </w:style>
  <w:style w:type="character" w:customStyle="1" w:styleId="CharChar81">
    <w:name w:val="Char Char81"/>
    <w:qFormat/>
    <w:rsid w:val="00857996"/>
    <w:rPr>
      <w:rFonts w:ascii="宋体" w:eastAsia="宋体" w:hAnsi="宋体" w:hint="eastAsia"/>
      <w:kern w:val="2"/>
      <w:sz w:val="28"/>
      <w:szCs w:val="28"/>
    </w:rPr>
  </w:style>
  <w:style w:type="character" w:customStyle="1" w:styleId="074CharChar">
    <w:name w:val="标书正文:  0.74 厘米 Char Char"/>
    <w:qFormat/>
    <w:rsid w:val="00857996"/>
    <w:rPr>
      <w:kern w:val="2"/>
      <w:sz w:val="24"/>
    </w:rPr>
  </w:style>
  <w:style w:type="character" w:customStyle="1" w:styleId="CharCharb">
    <w:name w:val="标书（正文） Char Char"/>
    <w:qFormat/>
    <w:rsid w:val="00857996"/>
    <w:rPr>
      <w:rFonts w:ascii="宋体" w:eastAsia="宋体" w:hAnsi="宋体" w:hint="eastAsia"/>
      <w:b/>
      <w:bCs w:val="0"/>
      <w:kern w:val="10"/>
      <w:sz w:val="21"/>
      <w:szCs w:val="21"/>
      <w:lang w:val="en-US" w:eastAsia="zh-CN" w:bidi="ar-SA"/>
    </w:rPr>
  </w:style>
  <w:style w:type="character" w:customStyle="1" w:styleId="CharCharc">
    <w:name w:val="正文文本 Char Char"/>
    <w:qFormat/>
    <w:rsid w:val="00857996"/>
    <w:rPr>
      <w:kern w:val="2"/>
      <w:sz w:val="21"/>
      <w:szCs w:val="24"/>
    </w:rPr>
  </w:style>
  <w:style w:type="character" w:customStyle="1" w:styleId="CharChar21">
    <w:name w:val="Char Char2"/>
    <w:qFormat/>
    <w:rsid w:val="00857996"/>
    <w:rPr>
      <w:kern w:val="2"/>
      <w:sz w:val="18"/>
      <w:szCs w:val="18"/>
    </w:rPr>
  </w:style>
  <w:style w:type="character" w:customStyle="1" w:styleId="2CharChar3">
    <w:name w:val="正文文本缩进 2 Char Char"/>
    <w:qFormat/>
    <w:rsid w:val="00857996"/>
  </w:style>
  <w:style w:type="character" w:customStyle="1" w:styleId="CharChar13">
    <w:name w:val="Char Char13"/>
    <w:qFormat/>
    <w:rsid w:val="00857996"/>
    <w:rPr>
      <w:rFonts w:ascii="Times New Roman" w:eastAsia="宋体" w:hAnsi="Times New Roman" w:cs="Times New Roman" w:hint="default"/>
      <w:sz w:val="18"/>
      <w:szCs w:val="18"/>
    </w:rPr>
  </w:style>
  <w:style w:type="character" w:customStyle="1" w:styleId="2Char10">
    <w:name w:val="标题 2 Char1"/>
    <w:qFormat/>
    <w:rsid w:val="00857996"/>
    <w:rPr>
      <w:rFonts w:ascii="Cambria" w:eastAsia="宋体" w:hAnsi="Cambria" w:cs="Times New Roman" w:hint="default"/>
      <w:b/>
      <w:bCs/>
      <w:kern w:val="2"/>
      <w:sz w:val="32"/>
      <w:szCs w:val="32"/>
    </w:rPr>
  </w:style>
  <w:style w:type="character" w:customStyle="1" w:styleId="Char1a">
    <w:name w:val="副标题 Char1"/>
    <w:uiPriority w:val="11"/>
    <w:qFormat/>
    <w:rsid w:val="00857996"/>
    <w:rPr>
      <w:rFonts w:ascii="Cambria" w:hAnsi="Cambria" w:cs="Times New Roman" w:hint="default"/>
      <w:b/>
      <w:bCs/>
      <w:kern w:val="28"/>
      <w:sz w:val="32"/>
      <w:szCs w:val="32"/>
    </w:rPr>
  </w:style>
  <w:style w:type="character" w:customStyle="1" w:styleId="Char7">
    <w:name w:val="正文文本 Char"/>
    <w:basedOn w:val="a5"/>
    <w:qFormat/>
    <w:rsid w:val="00857996"/>
  </w:style>
  <w:style w:type="character" w:customStyle="1" w:styleId="CharChar60">
    <w:name w:val="Char Char6"/>
    <w:qFormat/>
    <w:rsid w:val="00857996"/>
    <w:rPr>
      <w:kern w:val="2"/>
      <w:sz w:val="21"/>
      <w:szCs w:val="24"/>
    </w:rPr>
  </w:style>
  <w:style w:type="character" w:customStyle="1" w:styleId="CharChar80">
    <w:name w:val="Char Char8"/>
    <w:qFormat/>
    <w:rsid w:val="00857996"/>
    <w:rPr>
      <w:rFonts w:ascii="宋体" w:eastAsia="宋体" w:hAnsi="宋体" w:hint="eastAsia"/>
      <w:kern w:val="2"/>
      <w:sz w:val="28"/>
      <w:szCs w:val="28"/>
    </w:rPr>
  </w:style>
  <w:style w:type="character" w:customStyle="1" w:styleId="CharChar12">
    <w:name w:val="Char Char12"/>
    <w:qFormat/>
    <w:rsid w:val="00857996"/>
    <w:rPr>
      <w:rFonts w:ascii="Times New Roman" w:eastAsia="宋体" w:hAnsi="Times New Roman" w:cs="Times New Roman" w:hint="default"/>
      <w:szCs w:val="24"/>
    </w:rPr>
  </w:style>
  <w:style w:type="character" w:customStyle="1" w:styleId="CharChar70">
    <w:name w:val="Char Char7"/>
    <w:qFormat/>
    <w:rsid w:val="00857996"/>
    <w:rPr>
      <w:kern w:val="2"/>
      <w:sz w:val="18"/>
      <w:szCs w:val="18"/>
    </w:rPr>
  </w:style>
  <w:style w:type="character" w:customStyle="1" w:styleId="CharChar90">
    <w:name w:val="Char Char9"/>
    <w:qFormat/>
    <w:rsid w:val="00857996"/>
    <w:rPr>
      <w:kern w:val="2"/>
      <w:sz w:val="18"/>
      <w:szCs w:val="18"/>
    </w:rPr>
  </w:style>
  <w:style w:type="character" w:customStyle="1" w:styleId="unnamed31">
    <w:name w:val="unnamed31"/>
    <w:qFormat/>
    <w:rsid w:val="00857996"/>
    <w:rPr>
      <w:sz w:val="22"/>
      <w:szCs w:val="22"/>
    </w:rPr>
  </w:style>
  <w:style w:type="character" w:customStyle="1" w:styleId="CharChar41">
    <w:name w:val="Char Char41"/>
    <w:qFormat/>
    <w:rsid w:val="00857996"/>
    <w:rPr>
      <w:rFonts w:ascii="宋体" w:eastAsia="宋体" w:hAnsi="Courier New" w:hint="eastAsia"/>
      <w:kern w:val="2"/>
      <w:sz w:val="21"/>
      <w:lang w:val="en-US" w:eastAsia="zh-CN"/>
    </w:rPr>
  </w:style>
  <w:style w:type="character" w:customStyle="1" w:styleId="ttChar">
    <w:name w:val="tt Char"/>
    <w:qFormat/>
    <w:rsid w:val="00857996"/>
    <w:rPr>
      <w:rFonts w:ascii="Arial" w:eastAsia="黑体" w:hAnsi="Arial" w:cs="Arial" w:hint="default"/>
      <w:kern w:val="2"/>
      <w:sz w:val="21"/>
      <w:szCs w:val="21"/>
    </w:rPr>
  </w:style>
  <w:style w:type="character" w:customStyle="1" w:styleId="MMTopic4CharChar">
    <w:name w:val="MM Topic 4 Char Char"/>
    <w:qFormat/>
    <w:rsid w:val="00857996"/>
    <w:rPr>
      <w:rFonts w:ascii="Arial" w:hAnsi="Arial" w:cs="Arial" w:hint="default"/>
      <w:b/>
      <w:bCs/>
      <w:kern w:val="2"/>
      <w:sz w:val="28"/>
      <w:szCs w:val="28"/>
    </w:rPr>
  </w:style>
  <w:style w:type="character" w:customStyle="1" w:styleId="magic-list1">
    <w:name w:val="magic-list1"/>
    <w:qFormat/>
    <w:rsid w:val="00857996"/>
    <w:rPr>
      <w:rFonts w:ascii="ˎ̥" w:hAnsi="ˎ̥" w:hint="default"/>
      <w:strike w:val="0"/>
      <w:dstrike w:val="0"/>
      <w:color w:val="000000"/>
      <w:sz w:val="20"/>
      <w:u w:val="none"/>
      <w:effect w:val="none"/>
    </w:rPr>
  </w:style>
  <w:style w:type="character" w:customStyle="1" w:styleId="0921Char">
    <w:name w:val="0921 Char"/>
    <w:qFormat/>
    <w:rsid w:val="00857996"/>
    <w:rPr>
      <w:rFonts w:ascii="宋体" w:eastAsia="宋体" w:hAnsi="Courier New" w:cs="Courier New" w:hint="eastAsia"/>
      <w:kern w:val="2"/>
      <w:sz w:val="21"/>
      <w:szCs w:val="21"/>
      <w:lang w:val="en-US" w:eastAsia="zh-CN" w:bidi="ar-SA"/>
    </w:rPr>
  </w:style>
  <w:style w:type="character" w:customStyle="1" w:styleId="CharChar15">
    <w:name w:val="Char Char15"/>
    <w:qFormat/>
    <w:rsid w:val="00857996"/>
    <w:rPr>
      <w:rFonts w:ascii="Times New Roman" w:eastAsia="宋体" w:hAnsi="Times New Roman" w:cs="Times New Roman" w:hint="default"/>
      <w:sz w:val="24"/>
      <w:szCs w:val="24"/>
    </w:rPr>
  </w:style>
  <w:style w:type="character" w:customStyle="1" w:styleId="CharChar101">
    <w:name w:val="Char Char101"/>
    <w:qFormat/>
    <w:rsid w:val="00857996"/>
    <w:rPr>
      <w:rFonts w:ascii="Times New Roman" w:eastAsia="宋体" w:hAnsi="Times New Roman" w:cs="Times New Roman" w:hint="default"/>
      <w:sz w:val="18"/>
      <w:szCs w:val="18"/>
    </w:rPr>
  </w:style>
  <w:style w:type="character" w:customStyle="1" w:styleId="CharChar210">
    <w:name w:val="Char Char21"/>
    <w:qFormat/>
    <w:rsid w:val="00857996"/>
    <w:rPr>
      <w:rFonts w:ascii="Arial Narrow" w:eastAsia="宋体" w:hAnsi="Arial Narrow" w:cs="Times New Roman" w:hint="default"/>
      <w:b/>
      <w:bCs/>
      <w:iCs/>
      <w:kern w:val="0"/>
      <w:sz w:val="20"/>
      <w:szCs w:val="24"/>
      <w:lang w:eastAsia="en-US"/>
    </w:rPr>
  </w:style>
  <w:style w:type="character" w:customStyle="1" w:styleId="indent">
    <w:name w:val="indent"/>
    <w:qFormat/>
    <w:rsid w:val="00857996"/>
    <w:rPr>
      <w:rFonts w:ascii="Verdana" w:eastAsia="宋体" w:hAnsi="Verdana" w:hint="default"/>
      <w:lang w:val="en-US" w:eastAsia="en-US" w:bidi="ar-SA"/>
    </w:rPr>
  </w:style>
  <w:style w:type="character" w:customStyle="1" w:styleId="CharChar71">
    <w:name w:val="Char Char71"/>
    <w:qFormat/>
    <w:rsid w:val="00857996"/>
    <w:rPr>
      <w:kern w:val="2"/>
      <w:sz w:val="18"/>
      <w:szCs w:val="18"/>
    </w:rPr>
  </w:style>
  <w:style w:type="character" w:customStyle="1" w:styleId="parasmallproductdetailstext">
    <w:name w:val="para_small productdetailstext"/>
    <w:qFormat/>
    <w:rsid w:val="00857996"/>
  </w:style>
  <w:style w:type="character" w:customStyle="1" w:styleId="CharChar91">
    <w:name w:val="Char Char91"/>
    <w:qFormat/>
    <w:rsid w:val="00857996"/>
    <w:rPr>
      <w:kern w:val="2"/>
      <w:sz w:val="18"/>
      <w:szCs w:val="18"/>
    </w:rPr>
  </w:style>
  <w:style w:type="character" w:customStyle="1" w:styleId="CharChar111">
    <w:name w:val="Char Char111"/>
    <w:qFormat/>
    <w:rsid w:val="00857996"/>
    <w:rPr>
      <w:rFonts w:ascii="Arial Narrow" w:hAnsi="Arial Narrow" w:hint="default"/>
      <w:b/>
      <w:bCs/>
      <w:iCs/>
      <w:szCs w:val="24"/>
      <w:lang w:eastAsia="en-US"/>
    </w:rPr>
  </w:style>
  <w:style w:type="character" w:customStyle="1" w:styleId="style31">
    <w:name w:val="style31"/>
    <w:qFormat/>
    <w:rsid w:val="00857996"/>
    <w:rPr>
      <w:rFonts w:ascii="Verdana" w:eastAsia="宋体" w:hAnsi="Verdana" w:hint="default"/>
      <w:sz w:val="22"/>
      <w:szCs w:val="22"/>
      <w:lang w:val="en-US" w:eastAsia="en-US" w:bidi="ar-SA"/>
    </w:rPr>
  </w:style>
  <w:style w:type="character" w:customStyle="1" w:styleId="Char1b">
    <w:name w:val="页脚 Char1"/>
    <w:qFormat/>
    <w:rsid w:val="00857996"/>
    <w:rPr>
      <w:rFonts w:ascii="Times New Roman" w:eastAsia="宋体" w:hAnsi="Times New Roman" w:cs="Times New Roman" w:hint="default"/>
      <w:kern w:val="2"/>
      <w:sz w:val="18"/>
      <w:szCs w:val="18"/>
    </w:rPr>
  </w:style>
  <w:style w:type="character" w:customStyle="1" w:styleId="apple-converted-space">
    <w:name w:val="apple-converted-space"/>
    <w:qFormat/>
    <w:rsid w:val="00857996"/>
  </w:style>
  <w:style w:type="character" w:customStyle="1" w:styleId="Char1c">
    <w:name w:val="信息标题 Char1"/>
    <w:uiPriority w:val="99"/>
    <w:semiHidden/>
    <w:qFormat/>
    <w:rsid w:val="00857996"/>
    <w:rPr>
      <w:rFonts w:ascii="Cambria" w:eastAsia="宋体" w:hAnsi="Cambria" w:cs="Times New Roman" w:hint="default"/>
      <w:kern w:val="2"/>
      <w:sz w:val="24"/>
      <w:szCs w:val="24"/>
      <w:shd w:val="pct20" w:color="auto" w:fill="auto"/>
    </w:rPr>
  </w:style>
  <w:style w:type="character" w:customStyle="1" w:styleId="Char1d">
    <w:name w:val="电子邮件签名 Char1"/>
    <w:uiPriority w:val="99"/>
    <w:semiHidden/>
    <w:qFormat/>
    <w:rsid w:val="00857996"/>
    <w:rPr>
      <w:rFonts w:ascii="Calibri" w:hAnsi="Calibri" w:cs="Calibri" w:hint="default"/>
      <w:kern w:val="2"/>
      <w:sz w:val="21"/>
      <w:szCs w:val="22"/>
    </w:rPr>
  </w:style>
  <w:style w:type="character" w:customStyle="1" w:styleId="Char1e">
    <w:name w:val="结束语 Char1"/>
    <w:uiPriority w:val="99"/>
    <w:semiHidden/>
    <w:qFormat/>
    <w:rsid w:val="00857996"/>
    <w:rPr>
      <w:rFonts w:ascii="Calibri" w:hAnsi="Calibri" w:cs="Calibri" w:hint="default"/>
      <w:kern w:val="2"/>
      <w:sz w:val="21"/>
      <w:szCs w:val="22"/>
    </w:rPr>
  </w:style>
  <w:style w:type="character" w:customStyle="1" w:styleId="font31">
    <w:name w:val="font31"/>
    <w:qFormat/>
    <w:rsid w:val="00857996"/>
    <w:rPr>
      <w:rFonts w:ascii="BatangChe" w:eastAsia="BatangChe" w:hAnsi="BatangChe" w:cs="BatangChe" w:hint="eastAsia"/>
      <w:strike w:val="0"/>
      <w:dstrike w:val="0"/>
      <w:color w:val="000000"/>
      <w:sz w:val="20"/>
      <w:szCs w:val="20"/>
      <w:u w:val="none"/>
      <w:effect w:val="none"/>
    </w:rPr>
  </w:style>
  <w:style w:type="character" w:customStyle="1" w:styleId="font51">
    <w:name w:val="font51"/>
    <w:qFormat/>
    <w:rsid w:val="00857996"/>
    <w:rPr>
      <w:rFonts w:ascii="宋体" w:eastAsia="宋体" w:hAnsi="宋体" w:cs="宋体" w:hint="eastAsia"/>
      <w:strike w:val="0"/>
      <w:dstrike w:val="0"/>
      <w:color w:val="000000"/>
      <w:sz w:val="20"/>
      <w:szCs w:val="20"/>
      <w:u w:val="none"/>
      <w:effect w:val="none"/>
    </w:rPr>
  </w:style>
  <w:style w:type="character" w:customStyle="1" w:styleId="2Char11">
    <w:name w:val="正文文本缩进 2 Char1"/>
    <w:basedOn w:val="a5"/>
    <w:semiHidden/>
    <w:qFormat/>
    <w:locked/>
    <w:rsid w:val="00857996"/>
    <w:rPr>
      <w:rFonts w:ascii="Calibri" w:hAnsi="Calibri" w:cs="Calibri" w:hint="default"/>
      <w:kern w:val="2"/>
      <w:sz w:val="21"/>
      <w:szCs w:val="22"/>
    </w:rPr>
  </w:style>
  <w:style w:type="character" w:customStyle="1" w:styleId="afffffff6">
    <w:name w:val="无"/>
    <w:qFormat/>
    <w:rsid w:val="00857996"/>
  </w:style>
  <w:style w:type="character" w:customStyle="1" w:styleId="1f1">
    <w:name w:val="未处理的提及1"/>
    <w:basedOn w:val="a5"/>
    <w:uiPriority w:val="99"/>
    <w:semiHidden/>
    <w:qFormat/>
    <w:rsid w:val="00857996"/>
    <w:rPr>
      <w:color w:val="605E5C"/>
      <w:shd w:val="clear" w:color="auto" w:fill="E1DFDD"/>
    </w:rPr>
  </w:style>
  <w:style w:type="table" w:styleId="-1">
    <w:name w:val="Colorful Shading Accent 1"/>
    <w:uiPriority w:val="99"/>
    <w:unhideWhenUsed/>
    <w:qFormat/>
    <w:rsid w:val="00857996"/>
    <w:rPr>
      <w:rFonts w:ascii="Times New Roman" w:eastAsia="宋体" w:hAnsi="Times New Roman" w:cs="Times New Roman"/>
      <w:kern w:val="0"/>
      <w:sz w:val="20"/>
      <w:szCs w:val="24"/>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0" w:type="dxa"/>
        <w:bottom w:w="0" w:type="dxa"/>
        <w:right w:w="0"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10">
    <w:name w:val="Colorful List Accent 1"/>
    <w:basedOn w:val="a6"/>
    <w:uiPriority w:val="34"/>
    <w:unhideWhenUsed/>
    <w:qFormat/>
    <w:rsid w:val="00857996"/>
    <w:rPr>
      <w:rFonts w:ascii="Times New Roman" w:eastAsia="宋体" w:hAnsi="Times New Roman" w:cs="Times New Roman"/>
    </w:rPr>
    <w:tblPr>
      <w:tblInd w:w="0" w:type="nil"/>
    </w:tblPr>
    <w:tcPr>
      <w:shd w:val="clear" w:color="auto" w:fill="EDF2F8"/>
    </w:tcPr>
    <w:tblStylePr w:type="firstRow">
      <w:rPr>
        <w:b/>
        <w:bCs/>
        <w:color w:val="FFFFFF"/>
      </w:rPr>
      <w:tblPr/>
      <w:tcPr>
        <w:tcBorders>
          <w:top w:val="nil"/>
          <w:left w:val="nil"/>
          <w:bottom w:val="single" w:sz="12" w:space="0" w:color="FFFFFF"/>
          <w:right w:val="nil"/>
          <w:insideH w:val="nil"/>
          <w:insideV w:val="nil"/>
          <w:tl2br w:val="nil"/>
          <w:tr2bl w:val="nil"/>
        </w:tcBorders>
        <w:shd w:val="clear" w:color="auto" w:fill="9E3A38"/>
      </w:tcPr>
    </w:tblStylePr>
    <w:tblStylePr w:type="lastRow">
      <w:rPr>
        <w:b/>
        <w:bCs/>
        <w:color w:val="9E3A38"/>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shd w:val="clear" w:color="auto" w:fill="DBE5F1"/>
      </w:tcPr>
    </w:tblStylePr>
  </w:style>
  <w:style w:type="table" w:customStyle="1" w:styleId="48">
    <w:name w:val="深色列表强调文字颜色 4"/>
    <w:basedOn w:val="a6"/>
    <w:uiPriority w:val="70"/>
    <w:qFormat/>
    <w:rsid w:val="00857996"/>
    <w:rPr>
      <w:rFonts w:ascii="Cambria" w:eastAsia="黑体" w:hAnsi="Cambria" w:cs="Times New Roman"/>
      <w:color w:val="FFFFFF"/>
      <w:kern w:val="0"/>
      <w:sz w:val="20"/>
      <w:szCs w:val="20"/>
    </w:rPr>
    <w:tblPr>
      <w:tblInd w:w="0" w:type="nil"/>
    </w:tblPr>
    <w:tcPr>
      <w:shd w:val="clear" w:color="auto" w:fill="B4936D"/>
    </w:tcPr>
    <w:tblStylePr w:type="firstRow">
      <w:rPr>
        <w:rFonts w:ascii="Cambria" w:hAnsi="Cambria" w:cs="Times New Roman" w:hint="default"/>
        <w:b/>
        <w:bCs/>
      </w:rPr>
      <w:tblPr/>
      <w:tcPr>
        <w:tcBorders>
          <w:top w:val="nil"/>
          <w:left w:val="nil"/>
          <w:bottom w:val="single" w:sz="18" w:space="0" w:color="FFFFFF"/>
          <w:right w:val="nil"/>
          <w:insideH w:val="nil"/>
          <w:insideV w:val="nil"/>
          <w:tl2br w:val="nil"/>
          <w:tr2bl w:val="nil"/>
        </w:tcBorders>
        <w:shd w:val="clear" w:color="auto" w:fill="000000"/>
      </w:tcPr>
    </w:tblStylePr>
    <w:tblStylePr w:type="lastRow">
      <w:rPr>
        <w:rFonts w:ascii="Cambria" w:hAnsi="Cambria" w:cs="Times New Roman" w:hint="default"/>
      </w:rPr>
      <w:tblPr/>
      <w:tcPr>
        <w:tcBorders>
          <w:top w:val="single" w:sz="18" w:space="0" w:color="FFFFFF"/>
          <w:left w:val="nil"/>
          <w:bottom w:val="nil"/>
          <w:right w:val="nil"/>
          <w:insideH w:val="nil"/>
          <w:insideV w:val="nil"/>
          <w:tl2br w:val="nil"/>
          <w:tr2bl w:val="nil"/>
        </w:tcBorders>
        <w:shd w:val="clear" w:color="auto" w:fill="5E4930"/>
      </w:tcPr>
    </w:tblStylePr>
    <w:tblStylePr w:type="firstCol">
      <w:rPr>
        <w:rFonts w:ascii="Cambria" w:hAnsi="Cambria" w:cs="Times New Roman" w:hint="default"/>
      </w:rPr>
      <w:tblPr/>
      <w:tcPr>
        <w:tcBorders>
          <w:top w:val="nil"/>
          <w:left w:val="nil"/>
          <w:bottom w:val="nil"/>
          <w:right w:val="single" w:sz="18" w:space="0" w:color="FFFFFF"/>
          <w:insideH w:val="nil"/>
          <w:insideV w:val="nil"/>
          <w:tl2br w:val="nil"/>
          <w:tr2bl w:val="nil"/>
        </w:tcBorders>
        <w:shd w:val="clear" w:color="auto" w:fill="8E6E49"/>
      </w:tcPr>
    </w:tblStylePr>
    <w:tblStylePr w:type="lastCol">
      <w:rPr>
        <w:rFonts w:ascii="Cambria" w:hAnsi="Cambria" w:cs="Times New Roman" w:hint="default"/>
      </w:rPr>
      <w:tblPr/>
      <w:tcPr>
        <w:tcBorders>
          <w:top w:val="nil"/>
          <w:left w:val="single" w:sz="18" w:space="0" w:color="FFFFFF"/>
          <w:bottom w:val="nil"/>
          <w:right w:val="nil"/>
          <w:insideH w:val="nil"/>
          <w:insideV w:val="nil"/>
          <w:tl2br w:val="nil"/>
          <w:tr2bl w:val="nil"/>
        </w:tcBorders>
        <w:shd w:val="clear" w:color="auto" w:fill="8E6E49"/>
      </w:tcPr>
    </w:tblStylePr>
    <w:tblStylePr w:type="band1Vert">
      <w:rPr>
        <w:rFonts w:ascii="Cambria" w:hAnsi="Cambria" w:cs="Times New Roman" w:hint="default"/>
      </w:rPr>
      <w:tblPr/>
      <w:tcPr>
        <w:tcBorders>
          <w:top w:val="nil"/>
          <w:left w:val="nil"/>
          <w:bottom w:val="nil"/>
          <w:right w:val="nil"/>
          <w:insideH w:val="nil"/>
          <w:insideV w:val="nil"/>
          <w:tl2br w:val="nil"/>
          <w:tr2bl w:val="nil"/>
        </w:tcBorders>
        <w:shd w:val="clear" w:color="auto" w:fill="8E6E49"/>
      </w:tcPr>
    </w:tblStylePr>
  </w:style>
  <w:style w:type="table" w:customStyle="1" w:styleId="TableNormal">
    <w:name w:val="Table Normal"/>
    <w:qFormat/>
    <w:rsid w:val="00857996"/>
    <w:pPr>
      <w:widowControl w:val="0"/>
      <w:autoSpaceDE w:val="0"/>
      <w:autoSpaceDN w:val="0"/>
    </w:pPr>
    <w:rPr>
      <w:kern w:val="0"/>
      <w:sz w:val="22"/>
      <w:lang w:eastAsia="en-US"/>
    </w:rPr>
    <w:tblPr>
      <w:tblCellMar>
        <w:top w:w="0" w:type="dxa"/>
        <w:left w:w="0" w:type="dxa"/>
        <w:bottom w:w="0" w:type="dxa"/>
        <w:right w:w="0" w:type="dxa"/>
      </w:tblCellMar>
    </w:tblPr>
  </w:style>
  <w:style w:type="paragraph" w:customStyle="1" w:styleId="afffffff7">
    <w:name w:val="附录一级条标题"/>
    <w:basedOn w:val="affffc"/>
    <w:next w:val="41"/>
    <w:qFormat/>
    <w:rsid w:val="00857996"/>
    <w:pPr>
      <w:autoSpaceDN w:val="0"/>
      <w:outlineLvl w:val="2"/>
    </w:pPr>
  </w:style>
  <w:style w:type="paragraph" w:customStyle="1" w:styleId="CD">
    <w:name w:val="CD正文"/>
    <w:basedOn w:val="affffd"/>
    <w:qFormat/>
    <w:rsid w:val="00857996"/>
  </w:style>
  <w:style w:type="paragraph" w:customStyle="1" w:styleId="MMTopic4157">
    <w:name w:val="样式 MM Topic 4 + 行距: 多倍行距 1.57 字行"/>
    <w:basedOn w:val="MMTopic4"/>
    <w:qFormat/>
    <w:rsid w:val="00857996"/>
    <w:pPr>
      <w:numPr>
        <w:ilvl w:val="0"/>
        <w:numId w:val="0"/>
      </w:numPr>
      <w:tabs>
        <w:tab w:val="left" w:pos="993"/>
        <w:tab w:val="left" w:pos="2218"/>
      </w:tabs>
      <w:spacing w:before="280" w:after="290" w:line="376" w:lineRule="auto"/>
      <w:ind w:left="2218" w:hanging="420"/>
      <w:jc w:val="both"/>
    </w:pPr>
    <w:rPr>
      <w:rFonts w:cs="宋体"/>
      <w:kern w:val="2"/>
      <w:szCs w:val="20"/>
    </w:rPr>
  </w:style>
  <w:style w:type="paragraph" w:customStyle="1" w:styleId="afffffff8">
    <w:name w:val="附录二级条标题"/>
    <w:basedOn w:val="afffffff7"/>
    <w:next w:val="41"/>
    <w:qFormat/>
    <w:rsid w:val="00857996"/>
    <w:pPr>
      <w:outlineLvl w:val="3"/>
    </w:pPr>
  </w:style>
  <w:style w:type="paragraph" w:customStyle="1" w:styleId="afffffff9">
    <w:name w:val="附录三级条标题"/>
    <w:basedOn w:val="afffffff8"/>
    <w:next w:val="41"/>
    <w:qFormat/>
    <w:rsid w:val="00857996"/>
    <w:pPr>
      <w:outlineLvl w:val="4"/>
    </w:pPr>
  </w:style>
  <w:style w:type="paragraph" w:customStyle="1" w:styleId="afffffffa">
    <w:name w:val="附录四级条标题"/>
    <w:basedOn w:val="afffffff9"/>
    <w:next w:val="41"/>
    <w:qFormat/>
    <w:rsid w:val="00857996"/>
    <w:pPr>
      <w:outlineLvl w:val="5"/>
    </w:pPr>
  </w:style>
  <w:style w:type="paragraph" w:customStyle="1" w:styleId="afffffffb">
    <w:name w:val="附录五级条标题"/>
    <w:basedOn w:val="afffffffa"/>
    <w:next w:val="41"/>
    <w:qFormat/>
    <w:rsid w:val="00857996"/>
    <w:pPr>
      <w:outlineLvl w:val="6"/>
    </w:pPr>
  </w:style>
  <w:style w:type="table" w:customStyle="1" w:styleId="1f2">
    <w:name w:val="网格型1"/>
    <w:basedOn w:val="a6"/>
    <w:uiPriority w:val="59"/>
    <w:qFormat/>
    <w:rsid w:val="0099172B"/>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W-Char">
    <w:name w:val="GW-正文 Char"/>
    <w:link w:val="GW-"/>
    <w:qFormat/>
    <w:locked/>
    <w:rsid w:val="00EA793B"/>
    <w:rPr>
      <w:rFonts w:ascii="Times New Roman" w:eastAsia="仿宋_GB2312" w:hAnsi="Times New Roman" w:cs="Times New Roman"/>
      <w:sz w:val="24"/>
      <w:szCs w:val="24"/>
    </w:rPr>
  </w:style>
  <w:style w:type="paragraph" w:customStyle="1" w:styleId="GW-">
    <w:name w:val="GW-正文"/>
    <w:basedOn w:val="a4"/>
    <w:link w:val="GW-Char"/>
    <w:qFormat/>
    <w:rsid w:val="00EA793B"/>
    <w:pPr>
      <w:spacing w:line="360" w:lineRule="auto"/>
      <w:ind w:firstLineChars="200" w:firstLine="200"/>
    </w:pPr>
    <w:rPr>
      <w:rFonts w:ascii="Times New Roman" w:eastAsia="仿宋_GB2312" w:hAnsi="Times New Roman"/>
      <w:sz w:val="24"/>
      <w:szCs w:val="24"/>
    </w:rPr>
  </w:style>
  <w:style w:type="character" w:customStyle="1" w:styleId="Char8">
    <w:name w:val="列出段落 Char"/>
    <w:link w:val="1f3"/>
    <w:qFormat/>
    <w:locked/>
    <w:rsid w:val="00EA793B"/>
    <w:rPr>
      <w:rFonts w:ascii="Times New Roman" w:eastAsia="宋体" w:hAnsi="Times New Roman" w:cs="Times New Roman"/>
      <w:szCs w:val="24"/>
    </w:rPr>
  </w:style>
  <w:style w:type="paragraph" w:customStyle="1" w:styleId="1f3">
    <w:name w:val="列表段落1"/>
    <w:basedOn w:val="a4"/>
    <w:link w:val="Char8"/>
    <w:qFormat/>
    <w:rsid w:val="00EA793B"/>
    <w:pPr>
      <w:ind w:firstLineChars="200" w:firstLine="420"/>
    </w:pPr>
    <w:rPr>
      <w:rFonts w:ascii="Times New Roman" w:hAnsi="Times New Roman"/>
      <w:szCs w:val="24"/>
    </w:rPr>
  </w:style>
  <w:style w:type="paragraph" w:customStyle="1" w:styleId="3d">
    <w:name w:val="标3"/>
    <w:basedOn w:val="a4"/>
    <w:qFormat/>
    <w:rsid w:val="00EA793B"/>
    <w:pPr>
      <w:tabs>
        <w:tab w:val="left" w:pos="1740"/>
      </w:tabs>
      <w:adjustRightInd w:val="0"/>
      <w:snapToGrid w:val="0"/>
      <w:spacing w:before="50"/>
      <w:ind w:left="1740" w:hanging="420"/>
      <w:outlineLvl w:val="2"/>
    </w:pPr>
    <w:rPr>
      <w:rFonts w:ascii="Arial Narrow" w:eastAsia="仿宋_GB2312" w:hAnsi="Arial Narrow"/>
      <w:sz w:val="28"/>
      <w:szCs w:val="20"/>
    </w:rPr>
  </w:style>
  <w:style w:type="character" w:customStyle="1" w:styleId="11Char">
    <w:name w:val="（符号）三标题1.1 Char"/>
    <w:basedOn w:val="a5"/>
    <w:qFormat/>
    <w:locked/>
    <w:rsid w:val="00EA793B"/>
    <w:rPr>
      <w:rFonts w:ascii="宋体" w:eastAsia="宋体" w:hAnsi="宋体"/>
      <w:sz w:val="24"/>
      <w:szCs w:val="24"/>
    </w:rPr>
  </w:style>
  <w:style w:type="paragraph" w:customStyle="1" w:styleId="Char2CharChar">
    <w:name w:val="Char2 Char Char"/>
    <w:basedOn w:val="afffa"/>
    <w:qFormat/>
    <w:rsid w:val="00EA793B"/>
    <w:rPr>
      <w:rFonts w:ascii="Tahoma" w:hAnsi="Tahoma"/>
      <w:kern w:val="2"/>
      <w:sz w:val="24"/>
      <w:szCs w:val="24"/>
    </w:rPr>
  </w:style>
  <w:style w:type="paragraph" w:customStyle="1" w:styleId="CharCharCharCharCharCharCharCharCharCharCharCharCharChar1CharCharCharChar">
    <w:name w:val="Char Char Char Char Char Char Char Char Char Char Char Char Char Char1 Char Char Char Char"/>
    <w:basedOn w:val="a4"/>
    <w:qFormat/>
    <w:rsid w:val="00EA793B"/>
    <w:rPr>
      <w:rFonts w:ascii="Times New Roman" w:hAnsi="Times New Roman"/>
      <w:szCs w:val="21"/>
    </w:rPr>
  </w:style>
  <w:style w:type="paragraph" w:customStyle="1" w:styleId="3e">
    <w:name w:val="正文3"/>
    <w:qFormat/>
    <w:rsid w:val="00EA793B"/>
    <w:pPr>
      <w:widowControl w:val="0"/>
      <w:adjustRightInd w:val="0"/>
      <w:spacing w:line="312" w:lineRule="atLeast"/>
      <w:jc w:val="both"/>
    </w:pPr>
    <w:rPr>
      <w:rFonts w:ascii="宋体" w:eastAsia="宋体" w:hAnsi="Times New Roman" w:cs="Times New Roman"/>
      <w:kern w:val="0"/>
      <w:sz w:val="34"/>
      <w:szCs w:val="20"/>
    </w:rPr>
  </w:style>
  <w:style w:type="character" w:customStyle="1" w:styleId="-11">
    <w:name w:val="彩色列表 - 着色 1 字符"/>
    <w:link w:val="-110"/>
    <w:uiPriority w:val="34"/>
    <w:qFormat/>
    <w:locked/>
    <w:rsid w:val="00EA793B"/>
    <w:rPr>
      <w:rFonts w:ascii="宋体" w:eastAsia="宋体" w:hAnsi="宋体" w:cs="宋体"/>
      <w:sz w:val="24"/>
      <w:szCs w:val="24"/>
    </w:rPr>
  </w:style>
  <w:style w:type="paragraph" w:customStyle="1" w:styleId="-110">
    <w:name w:val="彩色列表 - 着色 11"/>
    <w:basedOn w:val="a4"/>
    <w:link w:val="-11"/>
    <w:uiPriority w:val="34"/>
    <w:qFormat/>
    <w:rsid w:val="00EA793B"/>
    <w:pPr>
      <w:widowControl/>
      <w:ind w:firstLineChars="200" w:firstLine="420"/>
      <w:jc w:val="left"/>
    </w:pPr>
    <w:rPr>
      <w:rFonts w:ascii="宋体" w:hAnsi="宋体" w:cs="宋体"/>
      <w:sz w:val="24"/>
      <w:szCs w:val="24"/>
    </w:rPr>
  </w:style>
  <w:style w:type="character" w:customStyle="1" w:styleId="Char1f">
    <w:name w:val="纯文本 Char1"/>
    <w:basedOn w:val="a5"/>
    <w:uiPriority w:val="99"/>
    <w:qFormat/>
    <w:rsid w:val="00EA793B"/>
    <w:rPr>
      <w:rFonts w:ascii="宋体" w:eastAsia="宋体" w:hAnsi="Courier New" w:cs="Courier New" w:hint="eastAsia"/>
      <w:szCs w:val="21"/>
    </w:rPr>
  </w:style>
  <w:style w:type="character" w:customStyle="1" w:styleId="2CharChar4">
    <w:name w:val="标题 2 Char Char"/>
    <w:qFormat/>
    <w:rsid w:val="00EA793B"/>
    <w:rPr>
      <w:rFonts w:ascii="Arial" w:eastAsia="黑体" w:hAnsi="Arial" w:cs="Arial" w:hint="default"/>
      <w:b/>
      <w:bCs w:val="0"/>
      <w:kern w:val="2"/>
      <w:sz w:val="28"/>
      <w:lang w:val="en-US" w:eastAsia="zh-CN" w:bidi="ar-SA"/>
    </w:rPr>
  </w:style>
  <w:style w:type="paragraph" w:customStyle="1" w:styleId="CMMI">
    <w:name w:val="CMMI正文"/>
    <w:basedOn w:val="a4"/>
    <w:uiPriority w:val="99"/>
    <w:qFormat/>
    <w:rsid w:val="00441F4F"/>
    <w:pPr>
      <w:spacing w:beforeLines="50" w:line="480" w:lineRule="exact"/>
      <w:ind w:leftChars="150" w:left="150" w:firstLineChars="200" w:firstLine="200"/>
      <w:jc w:val="left"/>
    </w:pPr>
    <w:rPr>
      <w:rFonts w:asciiTheme="minorHAnsi" w:eastAsiaTheme="minorEastAsia" w:hAnsiTheme="minorHAnsi" w:cstheme="minorBidi"/>
      <w:szCs w:val="21"/>
    </w:rPr>
  </w:style>
  <w:style w:type="paragraph" w:customStyle="1" w:styleId="7816">
    <w:name w:val="样式 仿宋 小四 段后: 7.8 磅 行距: 固定值 16 磅"/>
    <w:basedOn w:val="a4"/>
    <w:uiPriority w:val="99"/>
    <w:qFormat/>
    <w:rsid w:val="00441F4F"/>
    <w:pPr>
      <w:spacing w:after="156" w:line="320" w:lineRule="exact"/>
      <w:ind w:firstLineChars="225" w:firstLine="540"/>
    </w:pPr>
    <w:rPr>
      <w:rFonts w:eastAsia="仿宋" w:cs="宋体"/>
      <w:sz w:val="24"/>
      <w:szCs w:val="20"/>
    </w:rPr>
  </w:style>
  <w:style w:type="character" w:customStyle="1" w:styleId="CharChar3">
    <w:name w:val="样式 Char Char"/>
    <w:link w:val="afffffc"/>
    <w:qFormat/>
    <w:locked/>
    <w:rsid w:val="00173955"/>
    <w:rPr>
      <w:rFonts w:ascii="宋体" w:eastAsia="宋体" w:hAnsi="宋体" w:cs="宋体"/>
      <w:kern w:val="0"/>
      <w:sz w:val="24"/>
      <w:szCs w:val="24"/>
    </w:rPr>
  </w:style>
  <w:style w:type="character" w:customStyle="1" w:styleId="2f6">
    <w:name w:val="标题 字符2"/>
    <w:qFormat/>
    <w:locked/>
    <w:rsid w:val="0072052D"/>
    <w:rPr>
      <w:rFonts w:ascii="Cambria" w:hAnsi="Cambria" w:cs="Cambria"/>
      <w:b/>
      <w:bCs/>
      <w:sz w:val="32"/>
      <w:szCs w:val="32"/>
    </w:rPr>
  </w:style>
  <w:style w:type="character" w:customStyle="1" w:styleId="Char4">
    <w:name w:val="段 Char"/>
    <w:aliases w:val="首行缩进:  2 字符 Char Char"/>
    <w:link w:val="afffff4"/>
    <w:locked/>
    <w:rsid w:val="00B14951"/>
    <w:rPr>
      <w:rFonts w:ascii="宋体" w:eastAsia="宋体" w:hAnsi="Times New Roman" w:cs="Times New Roman"/>
      <w:kern w:val="0"/>
      <w:szCs w:val="20"/>
    </w:rPr>
  </w:style>
  <w:style w:type="character" w:customStyle="1" w:styleId="Char9">
    <w:name w:val="正文图标题 Char"/>
    <w:link w:val="a3"/>
    <w:locked/>
    <w:rsid w:val="00B14951"/>
    <w:rPr>
      <w:rFonts w:ascii="黑体" w:eastAsia="黑体" w:hAnsi="黑体"/>
      <w:sz w:val="28"/>
    </w:rPr>
  </w:style>
  <w:style w:type="paragraph" w:customStyle="1" w:styleId="a3">
    <w:name w:val="正文图标题"/>
    <w:next w:val="afffff4"/>
    <w:link w:val="Char9"/>
    <w:rsid w:val="00B14951"/>
    <w:pPr>
      <w:numPr>
        <w:numId w:val="20"/>
      </w:numPr>
      <w:spacing w:line="460" w:lineRule="exact"/>
      <w:jc w:val="center"/>
    </w:pPr>
    <w:rPr>
      <w:rFonts w:ascii="黑体" w:eastAsia="黑体" w:hAnsi="黑体"/>
      <w:sz w:val="28"/>
    </w:rPr>
  </w:style>
  <w:style w:type="paragraph" w:styleId="afffffffc">
    <w:name w:val="Revision"/>
    <w:uiPriority w:val="99"/>
    <w:semiHidden/>
    <w:qFormat/>
    <w:rsid w:val="004E26EA"/>
    <w:rPr>
      <w:rFonts w:ascii="Calibri" w:eastAsia="宋体" w:hAnsi="Calibri" w:cs="Times New Roman"/>
    </w:rPr>
  </w:style>
  <w:style w:type="paragraph" w:customStyle="1" w:styleId="Style55">
    <w:name w:val="_Style 55"/>
    <w:basedOn w:val="a4"/>
    <w:next w:val="a4"/>
    <w:uiPriority w:val="39"/>
    <w:qFormat/>
    <w:rsid w:val="004E26EA"/>
    <w:pPr>
      <w:ind w:leftChars="400" w:left="840"/>
    </w:pPr>
    <w:rPr>
      <w:rFonts w:ascii="Times New Roman" w:hAnsi="Times New Roman"/>
      <w:szCs w:val="24"/>
    </w:rPr>
  </w:style>
  <w:style w:type="character" w:customStyle="1" w:styleId="1f4">
    <w:name w:val="批注文字 字符1"/>
    <w:uiPriority w:val="99"/>
    <w:semiHidden/>
    <w:qFormat/>
    <w:locked/>
    <w:rsid w:val="004E26EA"/>
    <w:rPr>
      <w:rFonts w:ascii="Times New Roman" w:eastAsia="宋体" w:hAnsi="Times New Roman" w:cs="Times New Roman"/>
      <w:kern w:val="0"/>
      <w:sz w:val="18"/>
      <w:szCs w:val="18"/>
    </w:rPr>
  </w:style>
  <w:style w:type="character" w:customStyle="1" w:styleId="1f5">
    <w:name w:val="纯文本 字符1"/>
    <w:uiPriority w:val="99"/>
    <w:semiHidden/>
    <w:qFormat/>
    <w:locked/>
    <w:rsid w:val="004E26EA"/>
    <w:rPr>
      <w:rFonts w:ascii="宋体" w:eastAsia="宋体" w:hAnsi="Courier New" w:cs="Times New Roman"/>
      <w:kern w:val="0"/>
      <w:sz w:val="20"/>
      <w:szCs w:val="18"/>
    </w:rPr>
  </w:style>
  <w:style w:type="character" w:customStyle="1" w:styleId="Char1f0">
    <w:name w:val="批注文字 Char1"/>
    <w:qFormat/>
    <w:rsid w:val="004E26EA"/>
    <w:rPr>
      <w:szCs w:val="24"/>
    </w:rPr>
  </w:style>
  <w:style w:type="paragraph" w:customStyle="1" w:styleId="2f7">
    <w:name w:val="修订2"/>
    <w:uiPriority w:val="99"/>
    <w:qFormat/>
    <w:rsid w:val="002547AE"/>
    <w:rPr>
      <w:rFonts w:ascii="Calibri" w:eastAsia="宋体" w:hAnsi="Calibri" w:cs="Times New Roman"/>
    </w:rPr>
  </w:style>
  <w:style w:type="paragraph" w:customStyle="1" w:styleId="3f">
    <w:name w:val="修订3"/>
    <w:uiPriority w:val="99"/>
    <w:qFormat/>
    <w:rsid w:val="002547AE"/>
    <w:rPr>
      <w:rFonts w:ascii="Calibri" w:eastAsia="宋体" w:hAnsi="Calibri" w:cs="Times New Roman"/>
    </w:rPr>
  </w:style>
  <w:style w:type="paragraph" w:customStyle="1" w:styleId="01">
    <w:name w:val="01、普通正文"/>
    <w:basedOn w:val="a4"/>
    <w:link w:val="01Char"/>
    <w:qFormat/>
    <w:rsid w:val="002547AE"/>
    <w:pPr>
      <w:tabs>
        <w:tab w:val="left" w:pos="0"/>
      </w:tabs>
      <w:wordWrap w:val="0"/>
      <w:topLinePunct/>
      <w:snapToGrid w:val="0"/>
    </w:pPr>
    <w:rPr>
      <w:rFonts w:ascii="宋体" w:hAnsi="宋体"/>
    </w:rPr>
  </w:style>
  <w:style w:type="paragraph" w:customStyle="1" w:styleId="CharChard">
    <w:name w:val="Char Char"/>
    <w:basedOn w:val="a4"/>
    <w:uiPriority w:val="99"/>
    <w:qFormat/>
    <w:rsid w:val="002547AE"/>
    <w:rPr>
      <w:rFonts w:ascii="Times New Roman" w:hAnsi="Times New Roman"/>
      <w:szCs w:val="24"/>
    </w:rPr>
  </w:style>
  <w:style w:type="paragraph" w:customStyle="1" w:styleId="49">
    <w:name w:val="修订4"/>
    <w:uiPriority w:val="99"/>
    <w:qFormat/>
    <w:rsid w:val="002547AE"/>
    <w:rPr>
      <w:rFonts w:ascii="Calibri" w:eastAsia="宋体" w:hAnsi="Calibri" w:cs="Times New Roman"/>
    </w:rPr>
  </w:style>
  <w:style w:type="character" w:customStyle="1" w:styleId="font11">
    <w:name w:val="font11"/>
    <w:basedOn w:val="a5"/>
    <w:qFormat/>
    <w:rsid w:val="002547AE"/>
    <w:rPr>
      <w:rFonts w:ascii="仿宋" w:eastAsia="仿宋" w:hAnsi="仿宋" w:cs="仿宋" w:hint="eastAsia"/>
      <w:strike w:val="0"/>
      <w:dstrike w:val="0"/>
      <w:color w:val="000000"/>
      <w:sz w:val="18"/>
      <w:szCs w:val="18"/>
      <w:u w:val="none"/>
      <w:effect w:val="none"/>
    </w:rPr>
  </w:style>
  <w:style w:type="character" w:customStyle="1" w:styleId="font01">
    <w:name w:val="font01"/>
    <w:basedOn w:val="a5"/>
    <w:qFormat/>
    <w:rsid w:val="002547AE"/>
    <w:rPr>
      <w:rFonts w:ascii="仿宋" w:eastAsia="仿宋" w:hAnsi="仿宋" w:cs="仿宋" w:hint="eastAsia"/>
      <w:strike w:val="0"/>
      <w:dstrike w:val="0"/>
      <w:color w:val="000000"/>
      <w:sz w:val="18"/>
      <w:szCs w:val="18"/>
      <w:u w:val="none"/>
      <w:effect w:val="none"/>
    </w:rPr>
  </w:style>
  <w:style w:type="paragraph" w:customStyle="1" w:styleId="afffffffd">
    <w:name w:val="页眉与页脚"/>
    <w:qFormat/>
    <w:rsid w:val="00440D97"/>
    <w:pPr>
      <w:tabs>
        <w:tab w:val="right" w:pos="9020"/>
      </w:tabs>
    </w:pPr>
    <w:rPr>
      <w:rFonts w:ascii="Helvetica" w:eastAsia="Arial Unicode MS" w:hAnsi="Arial Unicode MS" w:cs="Arial Unicode MS"/>
      <w:color w:val="000000"/>
      <w:kern w:val="0"/>
      <w:sz w:val="24"/>
      <w:szCs w:val="24"/>
    </w:rPr>
  </w:style>
  <w:style w:type="paragraph" w:customStyle="1" w:styleId="WPSOffice1">
    <w:name w:val="WPSOffice手动目录 1"/>
    <w:qFormat/>
    <w:rsid w:val="00440D97"/>
    <w:pPr>
      <w:widowControl w:val="0"/>
      <w:jc w:val="both"/>
    </w:pPr>
    <w:rPr>
      <w:rFonts w:ascii="Times New Roman" w:eastAsia="Times New Roman" w:hAnsi="Times New Roman" w:cs="Times New Roman"/>
      <w:color w:val="000000"/>
      <w:kern w:val="0"/>
      <w:sz w:val="20"/>
      <w:szCs w:val="20"/>
      <w:u w:color="000000"/>
    </w:rPr>
  </w:style>
  <w:style w:type="paragraph" w:customStyle="1" w:styleId="afffffffe">
    <w:name w:val="_正文段落"/>
    <w:qFormat/>
    <w:rsid w:val="00440D97"/>
    <w:pPr>
      <w:widowControl w:val="0"/>
      <w:spacing w:line="360" w:lineRule="auto"/>
      <w:ind w:firstLine="200"/>
      <w:jc w:val="both"/>
    </w:pPr>
    <w:rPr>
      <w:rFonts w:ascii="宋体" w:eastAsia="宋体" w:hAnsi="宋体" w:cs="宋体"/>
      <w:color w:val="000000"/>
      <w:sz w:val="28"/>
      <w:szCs w:val="28"/>
      <w:u w:color="000000"/>
    </w:rPr>
  </w:style>
  <w:style w:type="paragraph" w:customStyle="1" w:styleId="New">
    <w:name w:val="正文 New"/>
    <w:qFormat/>
    <w:rsid w:val="00440D97"/>
    <w:pPr>
      <w:widowControl w:val="0"/>
      <w:jc w:val="both"/>
    </w:pPr>
    <w:rPr>
      <w:rFonts w:ascii="Times New Roman" w:eastAsia="宋体" w:hAnsi="Times New Roman" w:cs="Times New Roman"/>
      <w:szCs w:val="24"/>
    </w:rPr>
  </w:style>
  <w:style w:type="paragraph" w:customStyle="1" w:styleId="reader-word-layer">
    <w:name w:val="reader-word-layer"/>
    <w:basedOn w:val="a4"/>
    <w:qFormat/>
    <w:rsid w:val="00440D97"/>
    <w:pPr>
      <w:widowControl/>
      <w:spacing w:before="100" w:beforeAutospacing="1" w:after="100" w:afterAutospacing="1"/>
      <w:jc w:val="left"/>
    </w:pPr>
    <w:rPr>
      <w:rFonts w:ascii="宋体" w:hAnsi="宋体" w:cs="宋体"/>
      <w:kern w:val="0"/>
      <w:sz w:val="24"/>
      <w:szCs w:val="24"/>
      <w:u w:color="000000"/>
    </w:rPr>
  </w:style>
  <w:style w:type="character" w:customStyle="1" w:styleId="410">
    <w:name w:val="标题 4 字符1"/>
    <w:basedOn w:val="a5"/>
    <w:uiPriority w:val="9"/>
    <w:semiHidden/>
    <w:qFormat/>
    <w:locked/>
    <w:rsid w:val="00440D97"/>
    <w:rPr>
      <w:rFonts w:ascii="Arial" w:eastAsia="黑体" w:hAnsi="Arial" w:cs="Times New Roman"/>
      <w:b/>
      <w:bCs/>
      <w:sz w:val="28"/>
      <w:szCs w:val="28"/>
      <w:u w:color="000000"/>
    </w:rPr>
  </w:style>
  <w:style w:type="character" w:customStyle="1" w:styleId="510">
    <w:name w:val="标题 5 字符1"/>
    <w:basedOn w:val="a5"/>
    <w:semiHidden/>
    <w:qFormat/>
    <w:locked/>
    <w:rsid w:val="00440D97"/>
    <w:rPr>
      <w:rFonts w:ascii="Times New Roman" w:eastAsia="宋体" w:hAnsi="Times New Roman" w:cs="Times New Roman"/>
      <w:b/>
      <w:bCs/>
      <w:kern w:val="0"/>
      <w:sz w:val="28"/>
      <w:szCs w:val="28"/>
    </w:rPr>
  </w:style>
  <w:style w:type="character" w:customStyle="1" w:styleId="Hyperlink0">
    <w:name w:val="Hyperlink.0"/>
    <w:basedOn w:val="afffffff6"/>
    <w:qFormat/>
    <w:rsid w:val="00440D97"/>
    <w:rPr>
      <w:rFonts w:ascii="宋体" w:eastAsia="宋体" w:hAnsi="宋体" w:cs="宋体" w:hint="eastAsia"/>
      <w:b/>
      <w:bCs/>
      <w:sz w:val="21"/>
      <w:szCs w:val="21"/>
      <w:lang w:val="zh-TW" w:eastAsia="zh-TW"/>
    </w:rPr>
  </w:style>
  <w:style w:type="character" w:customStyle="1" w:styleId="affffffff">
    <w:name w:val="链接"/>
    <w:qFormat/>
    <w:rsid w:val="00440D97"/>
    <w:rPr>
      <w:color w:val="0563C1"/>
      <w:u w:val="single" w:color="0563C1"/>
    </w:rPr>
  </w:style>
  <w:style w:type="character" w:customStyle="1" w:styleId="Hyperlink1">
    <w:name w:val="Hyperlink.1"/>
    <w:basedOn w:val="affffffff"/>
    <w:qFormat/>
    <w:rsid w:val="00440D97"/>
    <w:rPr>
      <w:rFonts w:ascii="宋体" w:eastAsia="宋体" w:hAnsi="宋体" w:cs="宋体" w:hint="eastAsia"/>
      <w:color w:val="0563C1"/>
      <w:kern w:val="0"/>
      <w:u w:val="single" w:color="0563C1"/>
    </w:rPr>
  </w:style>
  <w:style w:type="character" w:customStyle="1" w:styleId="Hyperlink2">
    <w:name w:val="Hyperlink.2"/>
    <w:basedOn w:val="affffffff"/>
    <w:qFormat/>
    <w:rsid w:val="00440D97"/>
    <w:rPr>
      <w:rFonts w:ascii="宋体" w:eastAsia="宋体" w:hAnsi="宋体" w:cs="宋体" w:hint="eastAsia"/>
      <w:strike w:val="0"/>
      <w:dstrike w:val="0"/>
      <w:color w:val="000000"/>
      <w:u w:val="none" w:color="000000"/>
      <w:effect w:val="none"/>
    </w:rPr>
  </w:style>
  <w:style w:type="character" w:customStyle="1" w:styleId="Hyperlink3">
    <w:name w:val="Hyperlink.3"/>
    <w:basedOn w:val="affffffff"/>
    <w:qFormat/>
    <w:rsid w:val="00440D97"/>
    <w:rPr>
      <w:rFonts w:ascii="宋体" w:eastAsia="宋体" w:hAnsi="宋体" w:cs="宋体" w:hint="eastAsia"/>
      <w:color w:val="000000"/>
      <w:u w:val="single" w:color="000000"/>
    </w:rPr>
  </w:style>
  <w:style w:type="character" w:customStyle="1" w:styleId="Hyperlink4">
    <w:name w:val="Hyperlink.4"/>
    <w:basedOn w:val="affffffff"/>
    <w:qFormat/>
    <w:rsid w:val="00440D97"/>
    <w:rPr>
      <w:rFonts w:ascii="宋体" w:eastAsia="宋体" w:hAnsi="宋体" w:cs="宋体" w:hint="eastAsia"/>
      <w:strike w:val="0"/>
      <w:dstrike w:val="0"/>
      <w:color w:val="000000"/>
      <w:spacing w:val="0"/>
      <w:kern w:val="2"/>
      <w:position w:val="0"/>
      <w:sz w:val="21"/>
      <w:szCs w:val="21"/>
      <w:u w:val="none" w:color="000000"/>
      <w:effect w:val="none"/>
      <w:vertAlign w:val="baseline"/>
      <w:lang w:val="en-US"/>
    </w:rPr>
  </w:style>
  <w:style w:type="character" w:customStyle="1" w:styleId="1f6">
    <w:name w:val="正文文本 字符1"/>
    <w:qFormat/>
    <w:rsid w:val="00440D97"/>
    <w:rPr>
      <w:rFonts w:ascii="宋体" w:eastAsia="宋体" w:hAnsi="宋体" w:hint="eastAsia"/>
      <w:sz w:val="19"/>
    </w:rPr>
  </w:style>
  <w:style w:type="character" w:customStyle="1" w:styleId="311">
    <w:name w:val="正文文本 3 字符1"/>
    <w:basedOn w:val="a5"/>
    <w:uiPriority w:val="99"/>
    <w:semiHidden/>
    <w:rsid w:val="00440D97"/>
    <w:rPr>
      <w:rFonts w:ascii="Arial Unicode MS" w:eastAsia="Arial Unicode MS" w:hAnsi="Arial Unicode MS" w:cs="Arial Unicode MS" w:hint="default"/>
      <w:color w:val="000000"/>
      <w:kern w:val="2"/>
      <w:sz w:val="16"/>
      <w:szCs w:val="16"/>
      <w:u w:color="000000"/>
      <w:lang w:eastAsia="en-US"/>
    </w:rPr>
  </w:style>
  <w:style w:type="paragraph" w:styleId="affffffff0">
    <w:name w:val="No Spacing"/>
    <w:uiPriority w:val="1"/>
    <w:qFormat/>
    <w:rsid w:val="00824870"/>
    <w:pPr>
      <w:widowControl w:val="0"/>
      <w:jc w:val="both"/>
    </w:pPr>
    <w:rPr>
      <w:rFonts w:ascii="Times New Roman" w:hAnsi="Times New Roman"/>
      <w:szCs w:val="24"/>
    </w:rPr>
  </w:style>
  <w:style w:type="character" w:customStyle="1" w:styleId="font71">
    <w:name w:val="font71"/>
    <w:basedOn w:val="a5"/>
    <w:qFormat/>
    <w:rsid w:val="00824870"/>
    <w:rPr>
      <w:rFonts w:ascii="Calibri" w:hAnsi="Calibri" w:cs="Calibri"/>
      <w:color w:val="FF0000"/>
      <w:sz w:val="20"/>
      <w:szCs w:val="20"/>
      <w:u w:val="none"/>
    </w:rPr>
  </w:style>
  <w:style w:type="paragraph" w:customStyle="1" w:styleId="05">
    <w:name w:val="05、“(一)”正文三级标题"/>
    <w:basedOn w:val="a4"/>
    <w:qFormat/>
    <w:rsid w:val="009A7818"/>
    <w:pPr>
      <w:tabs>
        <w:tab w:val="left" w:pos="0"/>
      </w:tabs>
      <w:wordWrap w:val="0"/>
      <w:topLinePunct/>
      <w:adjustRightInd w:val="0"/>
      <w:snapToGrid w:val="0"/>
      <w:spacing w:line="440" w:lineRule="exact"/>
      <w:ind w:firstLineChars="200" w:firstLine="803"/>
      <w:jc w:val="left"/>
    </w:pPr>
    <w:rPr>
      <w:rFonts w:ascii="宋体" w:hAnsi="宋体" w:cstheme="minorBidi"/>
      <w:sz w:val="24"/>
      <w:szCs w:val="24"/>
    </w:rPr>
  </w:style>
  <w:style w:type="paragraph" w:customStyle="1" w:styleId="15">
    <w:name w:val="15、“一、”二级标题"/>
    <w:basedOn w:val="a4"/>
    <w:qFormat/>
    <w:rsid w:val="009A7818"/>
    <w:pPr>
      <w:numPr>
        <w:ilvl w:val="1"/>
        <w:numId w:val="21"/>
      </w:numPr>
      <w:tabs>
        <w:tab w:val="left" w:pos="0"/>
      </w:tabs>
      <w:wordWrap w:val="0"/>
      <w:topLinePunct/>
      <w:adjustRightInd w:val="0"/>
      <w:snapToGrid w:val="0"/>
      <w:spacing w:line="440" w:lineRule="exact"/>
      <w:ind w:firstLineChars="200" w:firstLine="803"/>
      <w:jc w:val="left"/>
      <w:outlineLvl w:val="1"/>
    </w:pPr>
    <w:rPr>
      <w:rFonts w:ascii="宋体" w:hAnsi="宋体" w:cstheme="minorBidi"/>
      <w:b/>
      <w:sz w:val="24"/>
      <w:szCs w:val="24"/>
    </w:rPr>
  </w:style>
  <w:style w:type="paragraph" w:customStyle="1" w:styleId="061">
    <w:name w:val="06、“1.”正文四级标题"/>
    <w:basedOn w:val="a4"/>
    <w:qFormat/>
    <w:rsid w:val="009A7818"/>
    <w:pPr>
      <w:tabs>
        <w:tab w:val="left" w:pos="0"/>
      </w:tabs>
      <w:wordWrap w:val="0"/>
      <w:topLinePunct/>
      <w:adjustRightInd w:val="0"/>
      <w:snapToGrid w:val="0"/>
      <w:spacing w:line="440" w:lineRule="exact"/>
      <w:ind w:firstLineChars="200" w:firstLine="803"/>
      <w:jc w:val="left"/>
    </w:pPr>
    <w:rPr>
      <w:rFonts w:ascii="宋体" w:hAnsi="宋体" w:cstheme="minorBidi"/>
      <w:snapToGrid w:val="0"/>
      <w:sz w:val="24"/>
      <w:szCs w:val="24"/>
    </w:rPr>
  </w:style>
  <w:style w:type="paragraph" w:customStyle="1" w:styleId="0711">
    <w:name w:val="07、“1.1”正文五级标题"/>
    <w:basedOn w:val="a4"/>
    <w:qFormat/>
    <w:rsid w:val="009A7818"/>
    <w:pPr>
      <w:tabs>
        <w:tab w:val="left" w:pos="0"/>
      </w:tabs>
      <w:adjustRightInd w:val="0"/>
      <w:snapToGrid w:val="0"/>
      <w:spacing w:line="440" w:lineRule="exact"/>
      <w:ind w:firstLineChars="200" w:firstLine="803"/>
      <w:jc w:val="left"/>
    </w:pPr>
    <w:rPr>
      <w:rFonts w:ascii="宋体" w:hAnsi="宋体" w:cstheme="minorBidi"/>
      <w:sz w:val="24"/>
      <w:szCs w:val="24"/>
    </w:rPr>
  </w:style>
  <w:style w:type="paragraph" w:customStyle="1" w:styleId="081">
    <w:name w:val="08、“(1)”正文六级标题"/>
    <w:basedOn w:val="a4"/>
    <w:qFormat/>
    <w:rsid w:val="009A7818"/>
    <w:pPr>
      <w:tabs>
        <w:tab w:val="left" w:pos="0"/>
      </w:tabs>
      <w:adjustRightInd w:val="0"/>
      <w:snapToGrid w:val="0"/>
      <w:spacing w:line="440" w:lineRule="exact"/>
      <w:ind w:firstLineChars="200" w:firstLine="803"/>
      <w:jc w:val="left"/>
    </w:pPr>
    <w:rPr>
      <w:rFonts w:ascii="宋体" w:hAnsi="宋体" w:cstheme="minorBidi"/>
      <w:snapToGrid w:val="0"/>
      <w:sz w:val="24"/>
      <w:szCs w:val="24"/>
    </w:rPr>
  </w:style>
  <w:style w:type="paragraph" w:customStyle="1" w:styleId="14">
    <w:name w:val="14、“第一章”一级标题"/>
    <w:basedOn w:val="01"/>
    <w:qFormat/>
    <w:rsid w:val="009A7818"/>
    <w:pPr>
      <w:numPr>
        <w:numId w:val="21"/>
      </w:numPr>
      <w:adjustRightInd w:val="0"/>
      <w:spacing w:beforeLines="50" w:afterLines="50"/>
      <w:jc w:val="center"/>
      <w:outlineLvl w:val="0"/>
    </w:pPr>
    <w:rPr>
      <w:rFonts w:cstheme="minorBidi"/>
      <w:b/>
      <w:snapToGrid w:val="0"/>
      <w:sz w:val="36"/>
      <w:szCs w:val="24"/>
    </w:rPr>
  </w:style>
  <w:style w:type="paragraph" w:customStyle="1" w:styleId="16">
    <w:name w:val="16、“(一)”三级标题"/>
    <w:basedOn w:val="01"/>
    <w:qFormat/>
    <w:rsid w:val="009A7818"/>
    <w:pPr>
      <w:numPr>
        <w:ilvl w:val="2"/>
        <w:numId w:val="21"/>
      </w:numPr>
      <w:adjustRightInd w:val="0"/>
      <w:spacing w:line="440" w:lineRule="exact"/>
      <w:ind w:firstLineChars="200" w:firstLine="803"/>
      <w:jc w:val="left"/>
      <w:outlineLvl w:val="2"/>
    </w:pPr>
    <w:rPr>
      <w:rFonts w:cstheme="minorBidi"/>
      <w:b/>
      <w:snapToGrid w:val="0"/>
      <w:sz w:val="24"/>
      <w:szCs w:val="24"/>
    </w:rPr>
  </w:style>
  <w:style w:type="character" w:customStyle="1" w:styleId="01Char">
    <w:name w:val="01、普通正文 Char"/>
    <w:link w:val="01"/>
    <w:qFormat/>
    <w:rsid w:val="009A7818"/>
    <w:rPr>
      <w:rFonts w:ascii="宋体" w:eastAsia="宋体" w:hAnsi="宋体" w:cs="Times New Roman"/>
    </w:rPr>
  </w:style>
  <w:style w:type="character" w:customStyle="1" w:styleId="032Char">
    <w:name w:val="03、“注：”正文(加粗，首行缩进2字符) Char"/>
    <w:link w:val="032"/>
    <w:qFormat/>
    <w:rsid w:val="009A7818"/>
    <w:rPr>
      <w:rFonts w:ascii="宋体" w:eastAsia="宋体" w:hAnsi="宋体" w:cs="Times New Roman"/>
      <w:b/>
      <w:kern w:val="0"/>
      <w:sz w:val="34"/>
    </w:rPr>
  </w:style>
  <w:style w:type="paragraph" w:customStyle="1" w:styleId="171">
    <w:name w:val="17“1.”四级标题"/>
    <w:basedOn w:val="a4"/>
    <w:qFormat/>
    <w:rsid w:val="009A7818"/>
    <w:pPr>
      <w:numPr>
        <w:ilvl w:val="3"/>
        <w:numId w:val="21"/>
      </w:numPr>
      <w:wordWrap w:val="0"/>
      <w:topLinePunct/>
      <w:adjustRightInd w:val="0"/>
      <w:snapToGrid w:val="0"/>
      <w:spacing w:line="440" w:lineRule="exact"/>
      <w:jc w:val="left"/>
    </w:pPr>
    <w:rPr>
      <w:rFonts w:ascii="宋体" w:hAnsi="宋体" w:cstheme="minorBidi"/>
      <w:sz w:val="24"/>
      <w:szCs w:val="24"/>
    </w:rPr>
  </w:style>
  <w:style w:type="paragraph" w:customStyle="1" w:styleId="1811">
    <w:name w:val="18、“1.1”五级标题"/>
    <w:basedOn w:val="171"/>
    <w:qFormat/>
    <w:rsid w:val="009A7818"/>
    <w:pPr>
      <w:numPr>
        <w:ilvl w:val="4"/>
      </w:numPr>
      <w:ind w:firstLine="803"/>
    </w:pPr>
  </w:style>
  <w:style w:type="paragraph" w:customStyle="1" w:styleId="191">
    <w:name w:val="19、“(1)”六级标题"/>
    <w:basedOn w:val="171"/>
    <w:qFormat/>
    <w:rsid w:val="009A7818"/>
    <w:pPr>
      <w:numPr>
        <w:ilvl w:val="5"/>
      </w:numPr>
      <w:ind w:firstLine="803"/>
    </w:pPr>
  </w:style>
  <w:style w:type="paragraph" w:styleId="affffffff1">
    <w:name w:val="endnote text"/>
    <w:basedOn w:val="a4"/>
    <w:link w:val="affffffff2"/>
    <w:qFormat/>
    <w:rsid w:val="00E31C2B"/>
    <w:pPr>
      <w:snapToGrid w:val="0"/>
      <w:jc w:val="left"/>
    </w:pPr>
    <w:rPr>
      <w:rFonts w:asciiTheme="minorHAnsi" w:eastAsiaTheme="minorEastAsia" w:hAnsiTheme="minorHAnsi" w:cstheme="minorBidi"/>
      <w:szCs w:val="24"/>
    </w:rPr>
  </w:style>
  <w:style w:type="character" w:customStyle="1" w:styleId="affffffff2">
    <w:name w:val="尾注文本 字符"/>
    <w:basedOn w:val="a5"/>
    <w:link w:val="affffffff1"/>
    <w:rsid w:val="00E31C2B"/>
    <w:rPr>
      <w:szCs w:val="24"/>
    </w:rPr>
  </w:style>
  <w:style w:type="character" w:styleId="affffffff3">
    <w:name w:val="Strong"/>
    <w:uiPriority w:val="22"/>
    <w:qFormat/>
    <w:rsid w:val="00E31C2B"/>
    <w:rPr>
      <w:b/>
      <w:bCs/>
    </w:rPr>
  </w:style>
  <w:style w:type="character" w:styleId="affffffff4">
    <w:name w:val="Emphasis"/>
    <w:qFormat/>
    <w:rsid w:val="00E31C2B"/>
    <w:rPr>
      <w:i/>
      <w:iCs/>
    </w:rPr>
  </w:style>
  <w:style w:type="character" w:styleId="affffffff5">
    <w:name w:val="line number"/>
    <w:qFormat/>
    <w:rsid w:val="00E31C2B"/>
  </w:style>
  <w:style w:type="character" w:styleId="HTML7">
    <w:name w:val="HTML Definition"/>
    <w:qFormat/>
    <w:rsid w:val="00E31C2B"/>
    <w:rPr>
      <w:i/>
      <w:iCs/>
    </w:rPr>
  </w:style>
  <w:style w:type="character" w:styleId="HTML8">
    <w:name w:val="HTML Acronym"/>
    <w:uiPriority w:val="99"/>
    <w:qFormat/>
    <w:rsid w:val="00E31C2B"/>
  </w:style>
  <w:style w:type="character" w:styleId="HTML9">
    <w:name w:val="HTML Variable"/>
    <w:qFormat/>
    <w:rsid w:val="00E31C2B"/>
    <w:rPr>
      <w:i/>
      <w:iCs/>
    </w:rPr>
  </w:style>
  <w:style w:type="character" w:styleId="HTMLa">
    <w:name w:val="HTML Cite"/>
    <w:qFormat/>
    <w:rsid w:val="00E31C2B"/>
    <w:rPr>
      <w:i/>
      <w:iCs/>
    </w:rPr>
  </w:style>
  <w:style w:type="character" w:customStyle="1" w:styleId="font21">
    <w:name w:val="font21"/>
    <w:basedOn w:val="a5"/>
    <w:qFormat/>
    <w:rsid w:val="00E31C2B"/>
    <w:rPr>
      <w:rFonts w:ascii="宋体" w:eastAsia="宋体" w:hAnsi="宋体" w:cs="宋体" w:hint="eastAsia"/>
      <w:color w:val="000000"/>
      <w:sz w:val="24"/>
      <w:szCs w:val="24"/>
      <w:u w:val="none"/>
    </w:rPr>
  </w:style>
  <w:style w:type="character" w:customStyle="1" w:styleId="font41">
    <w:name w:val="font41"/>
    <w:basedOn w:val="a5"/>
    <w:qFormat/>
    <w:rsid w:val="00E31C2B"/>
    <w:rPr>
      <w:rFonts w:ascii="Times New Roman" w:hAnsi="Times New Roman" w:cs="Times New Roman" w:hint="default"/>
      <w:color w:val="000000"/>
      <w:sz w:val="22"/>
      <w:szCs w:val="22"/>
      <w:u w:val="none"/>
    </w:rPr>
  </w:style>
  <w:style w:type="character" w:customStyle="1" w:styleId="liu">
    <w:name w:val="liu正文 字符"/>
    <w:link w:val="liu0"/>
    <w:qFormat/>
    <w:locked/>
    <w:rsid w:val="005F5B6F"/>
    <w:rPr>
      <w:rFonts w:ascii="宋体" w:hAnsi="宋体"/>
      <w:bCs/>
      <w:sz w:val="24"/>
    </w:rPr>
  </w:style>
  <w:style w:type="paragraph" w:customStyle="1" w:styleId="liu0">
    <w:name w:val="liu正文"/>
    <w:basedOn w:val="a4"/>
    <w:link w:val="liu"/>
    <w:qFormat/>
    <w:rsid w:val="005F5B6F"/>
    <w:pPr>
      <w:spacing w:before="120" w:after="120" w:line="360" w:lineRule="auto"/>
      <w:ind w:firstLineChars="200" w:firstLine="200"/>
    </w:pPr>
    <w:rPr>
      <w:rFonts w:ascii="宋体" w:eastAsiaTheme="minorEastAsia" w:hAnsi="宋体" w:cstheme="minorBidi"/>
      <w:bCs/>
      <w:sz w:val="24"/>
    </w:rPr>
  </w:style>
  <w:style w:type="character" w:customStyle="1" w:styleId="displayarti">
    <w:name w:val="displayarti"/>
    <w:qFormat/>
    <w:rsid w:val="00AB3BD1"/>
    <w:rPr>
      <w:color w:val="FFFFFF"/>
      <w:shd w:val="clear" w:color="auto" w:fill="A00000"/>
    </w:rPr>
  </w:style>
  <w:style w:type="character" w:customStyle="1" w:styleId="gjfg">
    <w:name w:val="gjfg"/>
    <w:qFormat/>
    <w:rsid w:val="00AB3BD1"/>
  </w:style>
  <w:style w:type="character" w:customStyle="1" w:styleId="cfdate">
    <w:name w:val="cfdate"/>
    <w:qFormat/>
    <w:rsid w:val="00AB3BD1"/>
    <w:rPr>
      <w:color w:val="333333"/>
      <w:sz w:val="14"/>
      <w:szCs w:val="14"/>
    </w:rPr>
  </w:style>
  <w:style w:type="character" w:customStyle="1" w:styleId="redfilefwwh">
    <w:name w:val="redfilefwwh"/>
    <w:qFormat/>
    <w:rsid w:val="00AB3BD1"/>
    <w:rPr>
      <w:color w:val="BA2636"/>
      <w:sz w:val="14"/>
      <w:szCs w:val="14"/>
    </w:rPr>
  </w:style>
  <w:style w:type="character" w:customStyle="1" w:styleId="redfilenumber">
    <w:name w:val="redfilenumber"/>
    <w:qFormat/>
    <w:rsid w:val="00AB3BD1"/>
    <w:rPr>
      <w:color w:val="BA2636"/>
      <w:sz w:val="14"/>
      <w:szCs w:val="14"/>
    </w:rPr>
  </w:style>
  <w:style w:type="character" w:customStyle="1" w:styleId="2Char0">
    <w:name w:val="样式2 Char"/>
    <w:link w:val="2f"/>
    <w:qFormat/>
    <w:rsid w:val="00AB3BD1"/>
    <w:rPr>
      <w:rFonts w:ascii="Times New Roman" w:eastAsia="宋体" w:hAnsi="Times New Roman" w:cs="Times New Roman"/>
      <w:kern w:val="0"/>
      <w:sz w:val="24"/>
      <w:szCs w:val="20"/>
    </w:rPr>
  </w:style>
  <w:style w:type="character" w:customStyle="1" w:styleId="qxdate">
    <w:name w:val="qxdate"/>
    <w:qFormat/>
    <w:rsid w:val="00AB3BD1"/>
    <w:rPr>
      <w:color w:val="333333"/>
      <w:sz w:val="14"/>
      <w:szCs w:val="14"/>
    </w:rPr>
  </w:style>
  <w:style w:type="paragraph" w:customStyle="1" w:styleId="CM19">
    <w:name w:val="CM19"/>
    <w:basedOn w:val="Default"/>
    <w:next w:val="Default"/>
    <w:uiPriority w:val="99"/>
    <w:qFormat/>
    <w:rsid w:val="00AB3BD1"/>
    <w:rPr>
      <w:rFonts w:ascii="楷体à.ā" w:eastAsia="楷体à.ā" w:hAnsi="Times New Roman" w:cs="Times New Roman"/>
      <w:color w:val="auto"/>
      <w:szCs w:val="22"/>
    </w:rPr>
  </w:style>
  <w:style w:type="paragraph" w:customStyle="1" w:styleId="CM14">
    <w:name w:val="CM14"/>
    <w:basedOn w:val="Default"/>
    <w:next w:val="Default"/>
    <w:uiPriority w:val="99"/>
    <w:qFormat/>
    <w:rsid w:val="00AB3BD1"/>
    <w:pPr>
      <w:spacing w:line="546" w:lineRule="atLeast"/>
    </w:pPr>
    <w:rPr>
      <w:rFonts w:ascii="楷体à.ā" w:eastAsia="楷体à.ā" w:hAnsi="Times New Roman" w:cs="Times New Roman"/>
      <w:color w:val="auto"/>
      <w:szCs w:val="22"/>
    </w:rPr>
  </w:style>
  <w:style w:type="paragraph" w:customStyle="1" w:styleId="CM11">
    <w:name w:val="CM11"/>
    <w:basedOn w:val="Default"/>
    <w:next w:val="Default"/>
    <w:uiPriority w:val="99"/>
    <w:qFormat/>
    <w:rsid w:val="00AB3BD1"/>
    <w:pPr>
      <w:spacing w:line="520" w:lineRule="atLeast"/>
    </w:pPr>
    <w:rPr>
      <w:rFonts w:ascii="楷体à.ā" w:eastAsia="楷体à.ā" w:hAnsi="Times New Roman" w:cs="Times New Roman"/>
      <w:color w:val="auto"/>
      <w:szCs w:val="22"/>
    </w:rPr>
  </w:style>
  <w:style w:type="paragraph" w:customStyle="1" w:styleId="CM13">
    <w:name w:val="CM13"/>
    <w:basedOn w:val="Default"/>
    <w:next w:val="Default"/>
    <w:uiPriority w:val="99"/>
    <w:qFormat/>
    <w:rsid w:val="00AB3BD1"/>
    <w:pPr>
      <w:spacing w:line="520" w:lineRule="atLeast"/>
    </w:pPr>
    <w:rPr>
      <w:rFonts w:ascii="楷体à.ā" w:eastAsia="楷体à.ā" w:hAnsi="Times New Roman" w:cs="Times New Roman"/>
      <w:color w:val="auto"/>
      <w:szCs w:val="22"/>
    </w:rPr>
  </w:style>
  <w:style w:type="character" w:customStyle="1" w:styleId="fontstyle01">
    <w:name w:val="fontstyle01"/>
    <w:basedOn w:val="a5"/>
    <w:qFormat/>
    <w:rsid w:val="00AB3BD1"/>
    <w:rPr>
      <w:rFonts w:ascii="宋体" w:eastAsia="宋体" w:hAnsi="宋体" w:hint="eastAsia"/>
      <w:color w:val="000000"/>
      <w:sz w:val="22"/>
      <w:szCs w:val="22"/>
    </w:rPr>
  </w:style>
  <w:style w:type="paragraph" w:customStyle="1" w:styleId="affffffff6">
    <w:name w:val="首行缩进"/>
    <w:basedOn w:val="a4"/>
    <w:qFormat/>
    <w:rsid w:val="00732F20"/>
    <w:pPr>
      <w:spacing w:afterLines="50" w:after="50" w:line="300" w:lineRule="auto"/>
      <w:ind w:firstLineChars="200" w:firstLine="200"/>
    </w:pPr>
    <w:rPr>
      <w:rFonts w:ascii="宋体" w:hAnsi="Times New Roman"/>
      <w:kern w:val="0"/>
      <w:sz w:val="34"/>
      <w:szCs w:val="24"/>
    </w:rPr>
  </w:style>
  <w:style w:type="character" w:customStyle="1" w:styleId="btn-task-gray2">
    <w:name w:val="btn-task-gray2"/>
    <w:basedOn w:val="a5"/>
    <w:qFormat/>
    <w:rsid w:val="00732F20"/>
  </w:style>
  <w:style w:type="character" w:customStyle="1" w:styleId="Chara">
    <w:name w:val="文档结构图 Char"/>
    <w:qFormat/>
    <w:rsid w:val="00732F20"/>
    <w:rPr>
      <w:rFonts w:ascii="宋体"/>
      <w:sz w:val="16"/>
      <w:szCs w:val="16"/>
    </w:rPr>
  </w:style>
  <w:style w:type="character" w:customStyle="1" w:styleId="s16">
    <w:name w:val="s16"/>
    <w:qFormat/>
    <w:rsid w:val="00732F20"/>
    <w:rPr>
      <w:color w:val="DDDDDD"/>
      <w:sz w:val="18"/>
      <w:szCs w:val="18"/>
    </w:rPr>
  </w:style>
  <w:style w:type="character" w:customStyle="1" w:styleId="btn-task-gray">
    <w:name w:val="btn-task-gray"/>
    <w:basedOn w:val="a5"/>
    <w:qFormat/>
    <w:rsid w:val="00732F20"/>
  </w:style>
  <w:style w:type="character" w:customStyle="1" w:styleId="3Char">
    <w:name w:val="正文文本缩进 3 Char"/>
    <w:qFormat/>
    <w:rsid w:val="00732F20"/>
    <w:rPr>
      <w:sz w:val="16"/>
      <w:szCs w:val="16"/>
    </w:rPr>
  </w:style>
  <w:style w:type="character" w:customStyle="1" w:styleId="modifier">
    <w:name w:val="modifier"/>
    <w:qFormat/>
    <w:rsid w:val="00732F20"/>
    <w:rPr>
      <w:color w:val="FF0000"/>
    </w:rPr>
  </w:style>
  <w:style w:type="character" w:customStyle="1" w:styleId="mr-prof">
    <w:name w:val="mr-prof"/>
    <w:basedOn w:val="a5"/>
    <w:qFormat/>
    <w:rsid w:val="00732F20"/>
  </w:style>
  <w:style w:type="character" w:customStyle="1" w:styleId="hover39">
    <w:name w:val="hover39"/>
    <w:qFormat/>
    <w:rsid w:val="00732F20"/>
    <w:rPr>
      <w:color w:val="3EAF0E"/>
    </w:rPr>
  </w:style>
  <w:style w:type="character" w:customStyle="1" w:styleId="Charb">
    <w:name w:val="批注主题 Char"/>
    <w:qFormat/>
    <w:rsid w:val="00732F20"/>
    <w:rPr>
      <w:b/>
      <w:bCs/>
      <w:szCs w:val="24"/>
    </w:rPr>
  </w:style>
  <w:style w:type="character" w:customStyle="1" w:styleId="s15">
    <w:name w:val="s15"/>
    <w:qFormat/>
    <w:rsid w:val="00732F20"/>
    <w:rPr>
      <w:color w:val="DDDDDD"/>
      <w:sz w:val="18"/>
      <w:szCs w:val="18"/>
    </w:rPr>
  </w:style>
  <w:style w:type="character" w:customStyle="1" w:styleId="hover30">
    <w:name w:val="hover30"/>
    <w:qFormat/>
    <w:rsid w:val="00732F20"/>
    <w:rPr>
      <w:color w:val="3EAF0E"/>
    </w:rPr>
  </w:style>
  <w:style w:type="character" w:customStyle="1" w:styleId="022Char">
    <w:name w:val="02、首行缩进2字符正文 Char"/>
    <w:link w:val="022"/>
    <w:qFormat/>
    <w:rsid w:val="00732F20"/>
    <w:rPr>
      <w:rFonts w:ascii="宋体"/>
      <w:sz w:val="34"/>
    </w:rPr>
  </w:style>
  <w:style w:type="paragraph" w:customStyle="1" w:styleId="022">
    <w:name w:val="02、首行缩进2字符正文"/>
    <w:basedOn w:val="a4"/>
    <w:link w:val="022Char"/>
    <w:qFormat/>
    <w:rsid w:val="00732F20"/>
    <w:pPr>
      <w:tabs>
        <w:tab w:val="left" w:pos="0"/>
      </w:tabs>
      <w:wordWrap w:val="0"/>
      <w:topLinePunct/>
      <w:ind w:firstLineChars="200" w:firstLine="480"/>
    </w:pPr>
    <w:rPr>
      <w:rFonts w:ascii="宋体" w:eastAsiaTheme="minorEastAsia" w:hAnsiTheme="minorHAnsi" w:cstheme="minorBidi"/>
      <w:sz w:val="34"/>
    </w:rPr>
  </w:style>
  <w:style w:type="character" w:customStyle="1" w:styleId="mr-prof2">
    <w:name w:val="mr-prof2"/>
    <w:basedOn w:val="a5"/>
    <w:qFormat/>
    <w:rsid w:val="00732F20"/>
  </w:style>
  <w:style w:type="character" w:customStyle="1" w:styleId="label">
    <w:name w:val="label"/>
    <w:qFormat/>
    <w:rsid w:val="00732F20"/>
    <w:rPr>
      <w:color w:val="555555"/>
    </w:rPr>
  </w:style>
  <w:style w:type="character" w:customStyle="1" w:styleId="gonggao-downline1">
    <w:name w:val="gonggao-downline1"/>
    <w:uiPriority w:val="99"/>
    <w:qFormat/>
    <w:rsid w:val="00732F20"/>
    <w:rPr>
      <w:b/>
      <w:u w:val="single"/>
    </w:rPr>
  </w:style>
  <w:style w:type="character" w:customStyle="1" w:styleId="btn-task-gray1">
    <w:name w:val="btn-task-gray1"/>
    <w:qFormat/>
    <w:rsid w:val="00732F20"/>
    <w:rPr>
      <w:color w:val="FFFFFF"/>
      <w:u w:val="none"/>
      <w:shd w:val="clear" w:color="auto" w:fill="CCCCCC"/>
    </w:rPr>
  </w:style>
  <w:style w:type="character" w:customStyle="1" w:styleId="Charc">
    <w:name w:val="正文文本缩进 Char"/>
    <w:qFormat/>
    <w:rsid w:val="00732F20"/>
    <w:rPr>
      <w:rFonts w:eastAsia="宋体"/>
      <w:sz w:val="32"/>
    </w:rPr>
  </w:style>
  <w:style w:type="character" w:customStyle="1" w:styleId="btn-task-gray3">
    <w:name w:val="btn-task-gray3"/>
    <w:basedOn w:val="a5"/>
    <w:qFormat/>
    <w:rsid w:val="00732F20"/>
  </w:style>
  <w:style w:type="paragraph" w:customStyle="1" w:styleId="Normal42">
    <w:name w:val="Normal_42"/>
    <w:qFormat/>
    <w:rsid w:val="00732F20"/>
    <w:pPr>
      <w:spacing w:before="120" w:after="240"/>
      <w:jc w:val="both"/>
    </w:pPr>
    <w:rPr>
      <w:rFonts w:ascii="Times New Roman" w:eastAsia="Calibri" w:hAnsi="Times New Roman" w:cs="Times New Roman"/>
      <w:kern w:val="0"/>
      <w:sz w:val="22"/>
      <w:lang w:val="ru-RU" w:eastAsia="en-US"/>
    </w:rPr>
  </w:style>
  <w:style w:type="paragraph" w:customStyle="1" w:styleId="Normal59">
    <w:name w:val="Normal_59"/>
    <w:qFormat/>
    <w:rsid w:val="00732F20"/>
    <w:pPr>
      <w:spacing w:before="120" w:after="240"/>
      <w:jc w:val="both"/>
    </w:pPr>
    <w:rPr>
      <w:rFonts w:ascii="Times New Roman" w:eastAsia="Calibri" w:hAnsi="Times New Roman" w:cs="Times New Roman"/>
      <w:kern w:val="0"/>
      <w:sz w:val="22"/>
      <w:lang w:val="ru-RU" w:eastAsia="en-US"/>
    </w:rPr>
  </w:style>
  <w:style w:type="paragraph" w:customStyle="1" w:styleId="Style2">
    <w:name w:val="_Style 2"/>
    <w:basedOn w:val="a4"/>
    <w:uiPriority w:val="34"/>
    <w:qFormat/>
    <w:rsid w:val="00732F20"/>
    <w:pPr>
      <w:ind w:firstLineChars="200" w:firstLine="420"/>
    </w:pPr>
    <w:rPr>
      <w:rFonts w:ascii="宋体" w:hAnsi="Times New Roman"/>
      <w:kern w:val="0"/>
      <w:sz w:val="18"/>
      <w:szCs w:val="18"/>
    </w:rPr>
  </w:style>
  <w:style w:type="paragraph" w:customStyle="1" w:styleId="Web">
    <w:name w:val="普通 (Web)"/>
    <w:basedOn w:val="a4"/>
    <w:uiPriority w:val="99"/>
    <w:qFormat/>
    <w:rsid w:val="00732F20"/>
    <w:pPr>
      <w:spacing w:before="100" w:beforeAutospacing="1" w:after="100" w:afterAutospacing="1"/>
      <w:jc w:val="left"/>
    </w:pPr>
    <w:rPr>
      <w:rFonts w:ascii="宋体" w:hAnsi="宋体"/>
      <w:kern w:val="0"/>
      <w:sz w:val="24"/>
      <w:szCs w:val="24"/>
    </w:rPr>
  </w:style>
  <w:style w:type="paragraph" w:customStyle="1" w:styleId="Normal1">
    <w:name w:val="Normal_1"/>
    <w:qFormat/>
    <w:rsid w:val="00732F20"/>
    <w:pPr>
      <w:spacing w:before="120" w:after="240"/>
      <w:jc w:val="both"/>
    </w:pPr>
    <w:rPr>
      <w:rFonts w:ascii="Times New Roman" w:eastAsia="Calibri" w:hAnsi="Times New Roman" w:cs="Times New Roman"/>
      <w:kern w:val="0"/>
      <w:sz w:val="22"/>
      <w:lang w:val="ru-RU" w:eastAsia="en-US"/>
    </w:rPr>
  </w:style>
  <w:style w:type="paragraph" w:customStyle="1" w:styleId="Normal31">
    <w:name w:val="Normal_31"/>
    <w:qFormat/>
    <w:rsid w:val="00732F20"/>
    <w:pPr>
      <w:spacing w:before="120" w:after="240"/>
      <w:jc w:val="both"/>
    </w:pPr>
    <w:rPr>
      <w:rFonts w:ascii="Times New Roman" w:eastAsia="Calibri" w:hAnsi="Times New Roman" w:cs="Times New Roman"/>
      <w:kern w:val="0"/>
      <w:sz w:val="22"/>
      <w:lang w:val="ru-RU" w:eastAsia="en-US"/>
    </w:rPr>
  </w:style>
  <w:style w:type="paragraph" w:customStyle="1" w:styleId="Normal6">
    <w:name w:val="Normal_6"/>
    <w:qFormat/>
    <w:rsid w:val="00732F20"/>
    <w:pPr>
      <w:spacing w:before="120" w:after="240"/>
      <w:jc w:val="both"/>
    </w:pPr>
    <w:rPr>
      <w:rFonts w:ascii="Times New Roman" w:eastAsia="Calibri" w:hAnsi="Times New Roman" w:cs="Times New Roman"/>
      <w:kern w:val="0"/>
      <w:sz w:val="22"/>
      <w:lang w:val="ru-RU" w:eastAsia="en-US"/>
    </w:rPr>
  </w:style>
  <w:style w:type="paragraph" w:customStyle="1" w:styleId="117">
    <w:name w:val="无间隔11"/>
    <w:uiPriority w:val="99"/>
    <w:qFormat/>
    <w:rsid w:val="00732F20"/>
    <w:pPr>
      <w:widowControl w:val="0"/>
      <w:jc w:val="both"/>
    </w:pPr>
    <w:rPr>
      <w:rFonts w:ascii="Times New Roman" w:eastAsia="Calibri" w:hAnsi="Times New Roman" w:cs="Calibri"/>
      <w:color w:val="000000"/>
      <w:szCs w:val="21"/>
    </w:rPr>
  </w:style>
  <w:style w:type="paragraph" w:customStyle="1" w:styleId="4a">
    <w:name w:val="正文4"/>
    <w:qFormat/>
    <w:rsid w:val="00732F20"/>
    <w:pPr>
      <w:widowControl w:val="0"/>
      <w:adjustRightInd w:val="0"/>
      <w:spacing w:line="312" w:lineRule="atLeast"/>
      <w:jc w:val="both"/>
      <w:textAlignment w:val="baseline"/>
    </w:pPr>
    <w:rPr>
      <w:rFonts w:ascii="宋体" w:eastAsia="宋体" w:hAnsi="Times New Roman" w:cs="Times New Roman"/>
      <w:kern w:val="0"/>
      <w:sz w:val="34"/>
      <w:szCs w:val="20"/>
    </w:rPr>
  </w:style>
  <w:style w:type="paragraph" w:customStyle="1" w:styleId="57">
    <w:name w:val="正文5"/>
    <w:qFormat/>
    <w:rsid w:val="0001304E"/>
    <w:pPr>
      <w:widowControl w:val="0"/>
      <w:adjustRightInd w:val="0"/>
      <w:spacing w:line="312" w:lineRule="atLeast"/>
      <w:jc w:val="both"/>
      <w:textAlignment w:val="baseline"/>
    </w:pPr>
    <w:rPr>
      <w:rFonts w:ascii="宋体" w:eastAsia="宋体" w:hAnsi="Times New Roman" w:cs="Times New Roman"/>
      <w:kern w:val="0"/>
      <w:sz w:val="34"/>
      <w:szCs w:val="20"/>
    </w:rPr>
  </w:style>
  <w:style w:type="character" w:customStyle="1" w:styleId="font91">
    <w:name w:val="font91"/>
    <w:rsid w:val="0001304E"/>
    <w:rPr>
      <w:rFonts w:ascii="Arial" w:hAnsi="Arial" w:cs="Arial" w:hint="default"/>
      <w:i w:val="0"/>
      <w:iCs w:val="0"/>
      <w:color w:val="000000"/>
      <w:sz w:val="22"/>
      <w:szCs w:val="22"/>
      <w:u w:val="none"/>
    </w:rPr>
  </w:style>
  <w:style w:type="character" w:customStyle="1" w:styleId="font101">
    <w:name w:val="font101"/>
    <w:rsid w:val="0001304E"/>
    <w:rPr>
      <w:rFonts w:ascii="Arial" w:hAnsi="Arial" w:cs="Arial" w:hint="default"/>
      <w:b/>
      <w:bCs/>
      <w:i w:val="0"/>
      <w:iCs w:val="0"/>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6265">
      <w:bodyDiv w:val="1"/>
      <w:marLeft w:val="0"/>
      <w:marRight w:val="0"/>
      <w:marTop w:val="0"/>
      <w:marBottom w:val="0"/>
      <w:divBdr>
        <w:top w:val="none" w:sz="0" w:space="0" w:color="auto"/>
        <w:left w:val="none" w:sz="0" w:space="0" w:color="auto"/>
        <w:bottom w:val="none" w:sz="0" w:space="0" w:color="auto"/>
        <w:right w:val="none" w:sz="0" w:space="0" w:color="auto"/>
      </w:divBdr>
    </w:div>
    <w:div w:id="186254245">
      <w:bodyDiv w:val="1"/>
      <w:marLeft w:val="0"/>
      <w:marRight w:val="0"/>
      <w:marTop w:val="0"/>
      <w:marBottom w:val="0"/>
      <w:divBdr>
        <w:top w:val="none" w:sz="0" w:space="0" w:color="auto"/>
        <w:left w:val="none" w:sz="0" w:space="0" w:color="auto"/>
        <w:bottom w:val="none" w:sz="0" w:space="0" w:color="auto"/>
        <w:right w:val="none" w:sz="0" w:space="0" w:color="auto"/>
      </w:divBdr>
    </w:div>
    <w:div w:id="195432469">
      <w:bodyDiv w:val="1"/>
      <w:marLeft w:val="0"/>
      <w:marRight w:val="0"/>
      <w:marTop w:val="0"/>
      <w:marBottom w:val="0"/>
      <w:divBdr>
        <w:top w:val="none" w:sz="0" w:space="0" w:color="auto"/>
        <w:left w:val="none" w:sz="0" w:space="0" w:color="auto"/>
        <w:bottom w:val="none" w:sz="0" w:space="0" w:color="auto"/>
        <w:right w:val="none" w:sz="0" w:space="0" w:color="auto"/>
      </w:divBdr>
    </w:div>
    <w:div w:id="217207125">
      <w:bodyDiv w:val="1"/>
      <w:marLeft w:val="0"/>
      <w:marRight w:val="0"/>
      <w:marTop w:val="0"/>
      <w:marBottom w:val="0"/>
      <w:divBdr>
        <w:top w:val="none" w:sz="0" w:space="0" w:color="auto"/>
        <w:left w:val="none" w:sz="0" w:space="0" w:color="auto"/>
        <w:bottom w:val="none" w:sz="0" w:space="0" w:color="auto"/>
        <w:right w:val="none" w:sz="0" w:space="0" w:color="auto"/>
      </w:divBdr>
    </w:div>
    <w:div w:id="285239319">
      <w:bodyDiv w:val="1"/>
      <w:marLeft w:val="0"/>
      <w:marRight w:val="0"/>
      <w:marTop w:val="0"/>
      <w:marBottom w:val="0"/>
      <w:divBdr>
        <w:top w:val="none" w:sz="0" w:space="0" w:color="auto"/>
        <w:left w:val="none" w:sz="0" w:space="0" w:color="auto"/>
        <w:bottom w:val="none" w:sz="0" w:space="0" w:color="auto"/>
        <w:right w:val="none" w:sz="0" w:space="0" w:color="auto"/>
      </w:divBdr>
    </w:div>
    <w:div w:id="309750788">
      <w:bodyDiv w:val="1"/>
      <w:marLeft w:val="0"/>
      <w:marRight w:val="0"/>
      <w:marTop w:val="0"/>
      <w:marBottom w:val="0"/>
      <w:divBdr>
        <w:top w:val="none" w:sz="0" w:space="0" w:color="auto"/>
        <w:left w:val="none" w:sz="0" w:space="0" w:color="auto"/>
        <w:bottom w:val="none" w:sz="0" w:space="0" w:color="auto"/>
        <w:right w:val="none" w:sz="0" w:space="0" w:color="auto"/>
      </w:divBdr>
    </w:div>
    <w:div w:id="320239205">
      <w:bodyDiv w:val="1"/>
      <w:marLeft w:val="0"/>
      <w:marRight w:val="0"/>
      <w:marTop w:val="0"/>
      <w:marBottom w:val="0"/>
      <w:divBdr>
        <w:top w:val="none" w:sz="0" w:space="0" w:color="auto"/>
        <w:left w:val="none" w:sz="0" w:space="0" w:color="auto"/>
        <w:bottom w:val="none" w:sz="0" w:space="0" w:color="auto"/>
        <w:right w:val="none" w:sz="0" w:space="0" w:color="auto"/>
      </w:divBdr>
    </w:div>
    <w:div w:id="418983173">
      <w:bodyDiv w:val="1"/>
      <w:marLeft w:val="0"/>
      <w:marRight w:val="0"/>
      <w:marTop w:val="0"/>
      <w:marBottom w:val="0"/>
      <w:divBdr>
        <w:top w:val="none" w:sz="0" w:space="0" w:color="auto"/>
        <w:left w:val="none" w:sz="0" w:space="0" w:color="auto"/>
        <w:bottom w:val="none" w:sz="0" w:space="0" w:color="auto"/>
        <w:right w:val="none" w:sz="0" w:space="0" w:color="auto"/>
      </w:divBdr>
    </w:div>
    <w:div w:id="422192474">
      <w:bodyDiv w:val="1"/>
      <w:marLeft w:val="0"/>
      <w:marRight w:val="0"/>
      <w:marTop w:val="0"/>
      <w:marBottom w:val="0"/>
      <w:divBdr>
        <w:top w:val="none" w:sz="0" w:space="0" w:color="auto"/>
        <w:left w:val="none" w:sz="0" w:space="0" w:color="auto"/>
        <w:bottom w:val="none" w:sz="0" w:space="0" w:color="auto"/>
        <w:right w:val="none" w:sz="0" w:space="0" w:color="auto"/>
      </w:divBdr>
    </w:div>
    <w:div w:id="447119045">
      <w:bodyDiv w:val="1"/>
      <w:marLeft w:val="0"/>
      <w:marRight w:val="0"/>
      <w:marTop w:val="0"/>
      <w:marBottom w:val="0"/>
      <w:divBdr>
        <w:top w:val="none" w:sz="0" w:space="0" w:color="auto"/>
        <w:left w:val="none" w:sz="0" w:space="0" w:color="auto"/>
        <w:bottom w:val="none" w:sz="0" w:space="0" w:color="auto"/>
        <w:right w:val="none" w:sz="0" w:space="0" w:color="auto"/>
      </w:divBdr>
    </w:div>
    <w:div w:id="542983184">
      <w:bodyDiv w:val="1"/>
      <w:marLeft w:val="0"/>
      <w:marRight w:val="0"/>
      <w:marTop w:val="0"/>
      <w:marBottom w:val="0"/>
      <w:divBdr>
        <w:top w:val="none" w:sz="0" w:space="0" w:color="auto"/>
        <w:left w:val="none" w:sz="0" w:space="0" w:color="auto"/>
        <w:bottom w:val="none" w:sz="0" w:space="0" w:color="auto"/>
        <w:right w:val="none" w:sz="0" w:space="0" w:color="auto"/>
      </w:divBdr>
    </w:div>
    <w:div w:id="576786884">
      <w:bodyDiv w:val="1"/>
      <w:marLeft w:val="0"/>
      <w:marRight w:val="0"/>
      <w:marTop w:val="0"/>
      <w:marBottom w:val="0"/>
      <w:divBdr>
        <w:top w:val="none" w:sz="0" w:space="0" w:color="auto"/>
        <w:left w:val="none" w:sz="0" w:space="0" w:color="auto"/>
        <w:bottom w:val="none" w:sz="0" w:space="0" w:color="auto"/>
        <w:right w:val="none" w:sz="0" w:space="0" w:color="auto"/>
      </w:divBdr>
    </w:div>
    <w:div w:id="633024287">
      <w:bodyDiv w:val="1"/>
      <w:marLeft w:val="0"/>
      <w:marRight w:val="0"/>
      <w:marTop w:val="0"/>
      <w:marBottom w:val="0"/>
      <w:divBdr>
        <w:top w:val="none" w:sz="0" w:space="0" w:color="auto"/>
        <w:left w:val="none" w:sz="0" w:space="0" w:color="auto"/>
        <w:bottom w:val="none" w:sz="0" w:space="0" w:color="auto"/>
        <w:right w:val="none" w:sz="0" w:space="0" w:color="auto"/>
      </w:divBdr>
    </w:div>
    <w:div w:id="765230124">
      <w:bodyDiv w:val="1"/>
      <w:marLeft w:val="0"/>
      <w:marRight w:val="0"/>
      <w:marTop w:val="0"/>
      <w:marBottom w:val="0"/>
      <w:divBdr>
        <w:top w:val="none" w:sz="0" w:space="0" w:color="auto"/>
        <w:left w:val="none" w:sz="0" w:space="0" w:color="auto"/>
        <w:bottom w:val="none" w:sz="0" w:space="0" w:color="auto"/>
        <w:right w:val="none" w:sz="0" w:space="0" w:color="auto"/>
      </w:divBdr>
    </w:div>
    <w:div w:id="971328227">
      <w:bodyDiv w:val="1"/>
      <w:marLeft w:val="0"/>
      <w:marRight w:val="0"/>
      <w:marTop w:val="0"/>
      <w:marBottom w:val="0"/>
      <w:divBdr>
        <w:top w:val="none" w:sz="0" w:space="0" w:color="auto"/>
        <w:left w:val="none" w:sz="0" w:space="0" w:color="auto"/>
        <w:bottom w:val="none" w:sz="0" w:space="0" w:color="auto"/>
        <w:right w:val="none" w:sz="0" w:space="0" w:color="auto"/>
      </w:divBdr>
    </w:div>
    <w:div w:id="1017971079">
      <w:bodyDiv w:val="1"/>
      <w:marLeft w:val="0"/>
      <w:marRight w:val="0"/>
      <w:marTop w:val="0"/>
      <w:marBottom w:val="0"/>
      <w:divBdr>
        <w:top w:val="none" w:sz="0" w:space="0" w:color="auto"/>
        <w:left w:val="none" w:sz="0" w:space="0" w:color="auto"/>
        <w:bottom w:val="none" w:sz="0" w:space="0" w:color="auto"/>
        <w:right w:val="none" w:sz="0" w:space="0" w:color="auto"/>
      </w:divBdr>
    </w:div>
    <w:div w:id="1317996884">
      <w:bodyDiv w:val="1"/>
      <w:marLeft w:val="0"/>
      <w:marRight w:val="0"/>
      <w:marTop w:val="0"/>
      <w:marBottom w:val="0"/>
      <w:divBdr>
        <w:top w:val="none" w:sz="0" w:space="0" w:color="auto"/>
        <w:left w:val="none" w:sz="0" w:space="0" w:color="auto"/>
        <w:bottom w:val="none" w:sz="0" w:space="0" w:color="auto"/>
        <w:right w:val="none" w:sz="0" w:space="0" w:color="auto"/>
      </w:divBdr>
    </w:div>
    <w:div w:id="1456870850">
      <w:bodyDiv w:val="1"/>
      <w:marLeft w:val="0"/>
      <w:marRight w:val="0"/>
      <w:marTop w:val="0"/>
      <w:marBottom w:val="0"/>
      <w:divBdr>
        <w:top w:val="none" w:sz="0" w:space="0" w:color="auto"/>
        <w:left w:val="none" w:sz="0" w:space="0" w:color="auto"/>
        <w:bottom w:val="none" w:sz="0" w:space="0" w:color="auto"/>
        <w:right w:val="none" w:sz="0" w:space="0" w:color="auto"/>
      </w:divBdr>
    </w:div>
    <w:div w:id="1502627107">
      <w:bodyDiv w:val="1"/>
      <w:marLeft w:val="0"/>
      <w:marRight w:val="0"/>
      <w:marTop w:val="0"/>
      <w:marBottom w:val="0"/>
      <w:divBdr>
        <w:top w:val="none" w:sz="0" w:space="0" w:color="auto"/>
        <w:left w:val="none" w:sz="0" w:space="0" w:color="auto"/>
        <w:bottom w:val="none" w:sz="0" w:space="0" w:color="auto"/>
        <w:right w:val="none" w:sz="0" w:space="0" w:color="auto"/>
      </w:divBdr>
    </w:div>
    <w:div w:id="1640111704">
      <w:bodyDiv w:val="1"/>
      <w:marLeft w:val="0"/>
      <w:marRight w:val="0"/>
      <w:marTop w:val="0"/>
      <w:marBottom w:val="0"/>
      <w:divBdr>
        <w:top w:val="none" w:sz="0" w:space="0" w:color="auto"/>
        <w:left w:val="none" w:sz="0" w:space="0" w:color="auto"/>
        <w:bottom w:val="none" w:sz="0" w:space="0" w:color="auto"/>
        <w:right w:val="none" w:sz="0" w:space="0" w:color="auto"/>
      </w:divBdr>
    </w:div>
    <w:div w:id="1767774992">
      <w:bodyDiv w:val="1"/>
      <w:marLeft w:val="0"/>
      <w:marRight w:val="0"/>
      <w:marTop w:val="0"/>
      <w:marBottom w:val="0"/>
      <w:divBdr>
        <w:top w:val="none" w:sz="0" w:space="0" w:color="auto"/>
        <w:left w:val="none" w:sz="0" w:space="0" w:color="auto"/>
        <w:bottom w:val="none" w:sz="0" w:space="0" w:color="auto"/>
        <w:right w:val="none" w:sz="0" w:space="0" w:color="auto"/>
      </w:divBdr>
    </w:div>
    <w:div w:id="1767965103">
      <w:bodyDiv w:val="1"/>
      <w:marLeft w:val="0"/>
      <w:marRight w:val="0"/>
      <w:marTop w:val="0"/>
      <w:marBottom w:val="0"/>
      <w:divBdr>
        <w:top w:val="none" w:sz="0" w:space="0" w:color="auto"/>
        <w:left w:val="none" w:sz="0" w:space="0" w:color="auto"/>
        <w:bottom w:val="none" w:sz="0" w:space="0" w:color="auto"/>
        <w:right w:val="none" w:sz="0" w:space="0" w:color="auto"/>
      </w:divBdr>
    </w:div>
    <w:div w:id="1866360580">
      <w:bodyDiv w:val="1"/>
      <w:marLeft w:val="0"/>
      <w:marRight w:val="0"/>
      <w:marTop w:val="0"/>
      <w:marBottom w:val="0"/>
      <w:divBdr>
        <w:top w:val="none" w:sz="0" w:space="0" w:color="auto"/>
        <w:left w:val="none" w:sz="0" w:space="0" w:color="auto"/>
        <w:bottom w:val="none" w:sz="0" w:space="0" w:color="auto"/>
        <w:right w:val="none" w:sz="0" w:space="0" w:color="auto"/>
      </w:divBdr>
    </w:div>
    <w:div w:id="1928462584">
      <w:bodyDiv w:val="1"/>
      <w:marLeft w:val="0"/>
      <w:marRight w:val="0"/>
      <w:marTop w:val="0"/>
      <w:marBottom w:val="0"/>
      <w:divBdr>
        <w:top w:val="none" w:sz="0" w:space="0" w:color="auto"/>
        <w:left w:val="none" w:sz="0" w:space="0" w:color="auto"/>
        <w:bottom w:val="none" w:sz="0" w:space="0" w:color="auto"/>
        <w:right w:val="none" w:sz="0" w:space="0" w:color="auto"/>
      </w:divBdr>
    </w:div>
    <w:div w:id="1947807031">
      <w:bodyDiv w:val="1"/>
      <w:marLeft w:val="0"/>
      <w:marRight w:val="0"/>
      <w:marTop w:val="0"/>
      <w:marBottom w:val="0"/>
      <w:divBdr>
        <w:top w:val="none" w:sz="0" w:space="0" w:color="auto"/>
        <w:left w:val="none" w:sz="0" w:space="0" w:color="auto"/>
        <w:bottom w:val="none" w:sz="0" w:space="0" w:color="auto"/>
        <w:right w:val="none" w:sz="0" w:space="0" w:color="auto"/>
      </w:divBdr>
    </w:div>
    <w:div w:id="1999649990">
      <w:bodyDiv w:val="1"/>
      <w:marLeft w:val="0"/>
      <w:marRight w:val="0"/>
      <w:marTop w:val="0"/>
      <w:marBottom w:val="0"/>
      <w:divBdr>
        <w:top w:val="none" w:sz="0" w:space="0" w:color="auto"/>
        <w:left w:val="none" w:sz="0" w:space="0" w:color="auto"/>
        <w:bottom w:val="none" w:sz="0" w:space="0" w:color="auto"/>
        <w:right w:val="none" w:sz="0" w:space="0" w:color="auto"/>
      </w:divBdr>
    </w:div>
    <w:div w:id="2034843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467</Words>
  <Characters>2662</Characters>
  <Application>Microsoft Office Word</Application>
  <DocSecurity>0</DocSecurity>
  <Lines>22</Lines>
  <Paragraphs>6</Paragraphs>
  <ScaleCrop>false</ScaleCrop>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贾 旭梅</dc:creator>
  <cp:keywords/>
  <dc:description/>
  <cp:lastModifiedBy>贾 旭梅</cp:lastModifiedBy>
  <cp:revision>46</cp:revision>
  <dcterms:created xsi:type="dcterms:W3CDTF">2020-07-31T07:27:00Z</dcterms:created>
  <dcterms:modified xsi:type="dcterms:W3CDTF">2021-08-24T09:06:00Z</dcterms:modified>
</cp:coreProperties>
</file>